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6"/>
        <w:gridCol w:w="7929"/>
      </w:tblGrid>
      <w:tr w:rsidR="004E05F9" w14:paraId="0541ACF6" w14:textId="77777777">
        <w:trPr>
          <w:trHeight w:val="2552"/>
          <w:jc w:val="center"/>
        </w:trPr>
        <w:tc>
          <w:tcPr>
            <w:tcW w:w="2136" w:type="dxa"/>
          </w:tcPr>
          <w:p w14:paraId="03D62B3D" w14:textId="77777777" w:rsidR="004E05F9" w:rsidRDefault="004E05F9">
            <w:pPr>
              <w:rPr>
                <w:rFonts w:ascii="Segoe UI" w:hAnsi="Segoe UI" w:cs="Segoe UI"/>
                <w:noProof/>
                <w:color w:val="A50021"/>
                <w:sz w:val="24"/>
                <w:szCs w:val="24"/>
              </w:rPr>
            </w:pPr>
          </w:p>
          <w:p w14:paraId="4A456687" w14:textId="77777777" w:rsidR="004E05F9" w:rsidRDefault="00720E51">
            <w:pPr>
              <w:rPr>
                <w:rFonts w:ascii="Segoe UI" w:hAnsi="Segoe UI" w:cs="Segoe UI"/>
                <w:sz w:val="24"/>
                <w:szCs w:val="24"/>
              </w:rPr>
            </w:pPr>
            <w:r>
              <w:rPr>
                <w:noProof/>
                <w:color w:val="A50021"/>
              </w:rPr>
              <w:drawing>
                <wp:inline distT="0" distB="0" distL="0" distR="0" wp14:anchorId="4C65EC5F" wp14:editId="7D29D6D8">
                  <wp:extent cx="1211580" cy="1211580"/>
                  <wp:effectExtent l="0" t="0" r="7620" b="7620"/>
                  <wp:docPr id="37" name="Picture 37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ogo, company name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580" cy="121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9" w:type="dxa"/>
          </w:tcPr>
          <w:p w14:paraId="637B18B1" w14:textId="77777777" w:rsidR="004E05F9" w:rsidRDefault="004E05F9">
            <w:pPr>
              <w:jc w:val="right"/>
              <w:rPr>
                <w:rFonts w:ascii="Segoe UI" w:hAnsi="Segoe UI" w:cs="Segoe UI"/>
                <w:b/>
                <w:bCs/>
                <w:color w:val="A50021"/>
                <w:sz w:val="24"/>
                <w:szCs w:val="24"/>
              </w:rPr>
            </w:pPr>
          </w:p>
          <w:p w14:paraId="046F1B5E" w14:textId="77777777" w:rsidR="004E05F9" w:rsidRDefault="00720E51">
            <w:pPr>
              <w:jc w:val="right"/>
              <w:rPr>
                <w:rFonts w:ascii="Segoe UI" w:hAnsi="Segoe UI" w:cs="Segoe UI"/>
                <w:b/>
                <w:bCs/>
                <w:i/>
                <w:iCs/>
                <w:color w:val="910142"/>
                <w:sz w:val="48"/>
                <w:szCs w:val="48"/>
              </w:rPr>
            </w:pPr>
            <w:r>
              <w:rPr>
                <w:rFonts w:ascii="Segoe UI" w:hAnsi="Segoe UI" w:cs="Segoe UI"/>
                <w:b/>
                <w:bCs/>
                <w:i/>
                <w:iCs/>
                <w:color w:val="910142"/>
                <w:sz w:val="48"/>
                <w:szCs w:val="48"/>
              </w:rPr>
              <w:t>Radyr Comprehensive School</w:t>
            </w:r>
          </w:p>
          <w:p w14:paraId="35798931" w14:textId="77777777" w:rsidR="004E05F9" w:rsidRDefault="00720E51">
            <w:pPr>
              <w:jc w:val="right"/>
              <w:rPr>
                <w:rFonts w:ascii="Segoe UI" w:hAnsi="Segoe UI" w:cs="Segoe UI"/>
                <w:b/>
                <w:bCs/>
                <w:i/>
                <w:iCs/>
                <w:color w:val="002060"/>
                <w:sz w:val="40"/>
                <w:szCs w:val="40"/>
              </w:rPr>
            </w:pPr>
            <w:r>
              <w:rPr>
                <w:rFonts w:ascii="Segoe UI" w:hAnsi="Segoe UI" w:cs="Segoe UI"/>
                <w:b/>
                <w:bCs/>
                <w:i/>
                <w:iCs/>
                <w:color w:val="002060"/>
                <w:sz w:val="40"/>
                <w:szCs w:val="40"/>
              </w:rPr>
              <w:t xml:space="preserve">Ysgol Gyfun </w:t>
            </w:r>
            <w:proofErr w:type="spellStart"/>
            <w:r>
              <w:rPr>
                <w:rFonts w:ascii="Segoe UI" w:hAnsi="Segoe UI" w:cs="Segoe UI"/>
                <w:b/>
                <w:bCs/>
                <w:i/>
                <w:iCs/>
                <w:color w:val="002060"/>
                <w:sz w:val="40"/>
                <w:szCs w:val="40"/>
              </w:rPr>
              <w:t>Radur</w:t>
            </w:r>
            <w:proofErr w:type="spellEnd"/>
          </w:p>
          <w:p w14:paraId="1290DE71" w14:textId="77777777" w:rsidR="004E05F9" w:rsidRDefault="00720E51">
            <w:pPr>
              <w:jc w:val="right"/>
              <w:rPr>
                <w:rFonts w:ascii="Segoe UI" w:hAnsi="Segoe UI" w:cs="Segoe UI"/>
                <w:b/>
                <w:bCs/>
                <w:i/>
                <w:iCs/>
                <w:color w:val="910142"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bCs/>
                <w:i/>
                <w:iCs/>
                <w:color w:val="910142"/>
                <w:sz w:val="24"/>
                <w:szCs w:val="24"/>
              </w:rPr>
              <w:t>Respect – Commitment – Success</w:t>
            </w:r>
          </w:p>
          <w:p w14:paraId="5AB24D05" w14:textId="77777777" w:rsidR="004E05F9" w:rsidRDefault="00720E51">
            <w:pPr>
              <w:jc w:val="right"/>
              <w:rPr>
                <w:rFonts w:ascii="Segoe UI" w:hAnsi="Segoe UI" w:cs="Segoe UI"/>
                <w:b/>
                <w:bCs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bCs/>
                <w:i/>
                <w:iCs/>
                <w:color w:val="002060"/>
                <w:sz w:val="24"/>
                <w:szCs w:val="24"/>
              </w:rPr>
              <w:t xml:space="preserve">Parch – </w:t>
            </w:r>
            <w:proofErr w:type="spellStart"/>
            <w:r>
              <w:rPr>
                <w:rFonts w:ascii="Segoe UI" w:hAnsi="Segoe UI" w:cs="Segoe UI"/>
                <w:b/>
                <w:bCs/>
                <w:i/>
                <w:iCs/>
                <w:color w:val="002060"/>
                <w:sz w:val="24"/>
                <w:szCs w:val="24"/>
              </w:rPr>
              <w:t>Ymrwymiad</w:t>
            </w:r>
            <w:proofErr w:type="spellEnd"/>
            <w:r>
              <w:rPr>
                <w:rFonts w:ascii="Segoe UI" w:hAnsi="Segoe UI" w:cs="Segoe UI"/>
                <w:b/>
                <w:bCs/>
                <w:i/>
                <w:iCs/>
                <w:color w:val="00206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Segoe UI" w:hAnsi="Segoe UI" w:cs="Segoe UI"/>
                <w:b/>
                <w:bCs/>
                <w:i/>
                <w:iCs/>
                <w:color w:val="002060"/>
                <w:sz w:val="24"/>
                <w:szCs w:val="24"/>
              </w:rPr>
              <w:t>Llwyddiant</w:t>
            </w:r>
            <w:proofErr w:type="spellEnd"/>
            <w:r>
              <w:rPr>
                <w:rFonts w:ascii="Segoe UI" w:hAnsi="Segoe UI" w:cs="Segoe UI"/>
                <w:b/>
                <w:bCs/>
                <w:i/>
                <w:iCs/>
                <w:color w:val="002060"/>
                <w:sz w:val="24"/>
                <w:szCs w:val="24"/>
              </w:rPr>
              <w:t xml:space="preserve"> </w:t>
            </w:r>
          </w:p>
        </w:tc>
      </w:tr>
    </w:tbl>
    <w:p w14:paraId="4394FB4F" w14:textId="77777777" w:rsidR="004E05F9" w:rsidRDefault="004E05F9">
      <w:pPr>
        <w:pStyle w:val="ContactInfo"/>
      </w:pPr>
    </w:p>
    <w:p w14:paraId="4579EA67" w14:textId="2B13EDBF" w:rsidR="004E05F9" w:rsidRDefault="00720E51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fldChar w:fldCharType="begin"/>
      </w:r>
      <w:r>
        <w:rPr>
          <w:rFonts w:ascii="Segoe UI" w:hAnsi="Segoe UI" w:cs="Segoe UI"/>
          <w:sz w:val="24"/>
          <w:szCs w:val="24"/>
        </w:rPr>
        <w:instrText xml:space="preserve"> DATE \@ "d MMMM yyyy" </w:instrText>
      </w:r>
      <w:r>
        <w:rPr>
          <w:rFonts w:ascii="Segoe UI" w:hAnsi="Segoe UI" w:cs="Segoe UI"/>
          <w:sz w:val="24"/>
          <w:szCs w:val="24"/>
        </w:rPr>
        <w:fldChar w:fldCharType="separate"/>
      </w:r>
      <w:r w:rsidR="006A6E56">
        <w:rPr>
          <w:rFonts w:ascii="Segoe UI" w:hAnsi="Segoe UI" w:cs="Segoe UI"/>
          <w:noProof/>
          <w:sz w:val="24"/>
          <w:szCs w:val="24"/>
        </w:rPr>
        <w:t>23 June 2026</w:t>
      </w:r>
      <w:r>
        <w:rPr>
          <w:rFonts w:ascii="Segoe UI" w:hAnsi="Segoe UI" w:cs="Segoe UI"/>
          <w:sz w:val="24"/>
          <w:szCs w:val="24"/>
        </w:rPr>
        <w:fldChar w:fldCharType="end"/>
      </w:r>
    </w:p>
    <w:p w14:paraId="7122500D" w14:textId="31D60AC7" w:rsidR="004E05F9" w:rsidRPr="00B62DDE" w:rsidRDefault="00F743A9" w:rsidP="006A26AF">
      <w:pPr>
        <w:tabs>
          <w:tab w:val="left" w:pos="1590"/>
        </w:tabs>
        <w:jc w:val="center"/>
        <w:rPr>
          <w:rFonts w:ascii="Segoe UI" w:hAnsi="Segoe UI" w:cs="Segoe UI"/>
          <w:b/>
          <w:bCs/>
          <w:sz w:val="28"/>
          <w:szCs w:val="28"/>
          <w:u w:val="single"/>
        </w:rPr>
      </w:pPr>
      <w:r w:rsidRPr="00B62DDE">
        <w:rPr>
          <w:rFonts w:ascii="Segoe UI" w:hAnsi="Segoe UI" w:cs="Segoe UI"/>
          <w:b/>
          <w:bCs/>
          <w:sz w:val="28"/>
          <w:szCs w:val="28"/>
          <w:u w:val="single"/>
        </w:rPr>
        <w:t>Weather Warning: Changes to Transition Days 2026</w:t>
      </w:r>
    </w:p>
    <w:p w14:paraId="3869DC0D" w14:textId="71207585" w:rsidR="006A26AF" w:rsidRDefault="006A26AF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Dear parent/carer,</w:t>
      </w:r>
    </w:p>
    <w:p w14:paraId="05E10B32" w14:textId="7DF34A49" w:rsidR="00F22CFD" w:rsidRDefault="001F04C6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Due to the extreme weather conditions, i</w:t>
      </w:r>
      <w:r w:rsidR="009631FB">
        <w:rPr>
          <w:rFonts w:ascii="Segoe UI" w:hAnsi="Segoe UI" w:cs="Segoe UI"/>
          <w:sz w:val="24"/>
          <w:szCs w:val="24"/>
        </w:rPr>
        <w:t xml:space="preserve">t is with regret that we have had to make the decision to </w:t>
      </w:r>
      <w:r w:rsidR="00E47E47">
        <w:rPr>
          <w:rFonts w:ascii="Segoe UI" w:hAnsi="Segoe UI" w:cs="Segoe UI"/>
          <w:sz w:val="24"/>
          <w:szCs w:val="24"/>
        </w:rPr>
        <w:t>modify the upcoming Transition Days as follows:</w:t>
      </w:r>
    </w:p>
    <w:p w14:paraId="75AF84EE" w14:textId="77777777" w:rsidR="00F22CFD" w:rsidRDefault="00AA4DE6" w:rsidP="006A26AF">
      <w:pPr>
        <w:tabs>
          <w:tab w:val="left" w:pos="1590"/>
        </w:tabs>
        <w:rPr>
          <w:rFonts w:ascii="Segoe UI" w:hAnsi="Segoe UI" w:cs="Segoe UI"/>
          <w:b/>
          <w:bCs/>
          <w:sz w:val="24"/>
          <w:szCs w:val="24"/>
          <w:u w:val="single"/>
        </w:rPr>
      </w:pPr>
      <w:r>
        <w:rPr>
          <w:rFonts w:ascii="Segoe UI" w:hAnsi="Segoe UI" w:cs="Segoe UI"/>
          <w:b/>
          <w:bCs/>
          <w:sz w:val="24"/>
          <w:szCs w:val="24"/>
          <w:u w:val="single"/>
        </w:rPr>
        <w:t xml:space="preserve">Transition Day </w:t>
      </w:r>
      <w:r w:rsidR="00E47E47" w:rsidRPr="001F7B6D">
        <w:rPr>
          <w:rFonts w:ascii="Segoe UI" w:hAnsi="Segoe UI" w:cs="Segoe UI"/>
          <w:b/>
          <w:bCs/>
          <w:sz w:val="24"/>
          <w:szCs w:val="24"/>
          <w:u w:val="single"/>
        </w:rPr>
        <w:t>Wednesday 24</w:t>
      </w:r>
      <w:r w:rsidR="00E47E47" w:rsidRPr="001F7B6D">
        <w:rPr>
          <w:rFonts w:ascii="Segoe UI" w:hAnsi="Segoe UI" w:cs="Segoe UI"/>
          <w:b/>
          <w:bCs/>
          <w:sz w:val="24"/>
          <w:szCs w:val="24"/>
          <w:u w:val="single"/>
          <w:vertAlign w:val="superscript"/>
        </w:rPr>
        <w:t>th</w:t>
      </w:r>
      <w:r w:rsidR="00E47E47" w:rsidRPr="001F7B6D">
        <w:rPr>
          <w:rFonts w:ascii="Segoe UI" w:hAnsi="Segoe UI" w:cs="Segoe UI"/>
          <w:b/>
          <w:bCs/>
          <w:sz w:val="24"/>
          <w:szCs w:val="24"/>
          <w:u w:val="single"/>
        </w:rPr>
        <w:t xml:space="preserve"> June:</w:t>
      </w:r>
      <w:r>
        <w:rPr>
          <w:rFonts w:ascii="Segoe UI" w:hAnsi="Segoe UI" w:cs="Segoe UI"/>
          <w:b/>
          <w:bCs/>
          <w:sz w:val="24"/>
          <w:szCs w:val="24"/>
          <w:u w:val="single"/>
        </w:rPr>
        <w:t xml:space="preserve"> Adapted</w:t>
      </w:r>
    </w:p>
    <w:p w14:paraId="135520CD" w14:textId="470F68CF" w:rsidR="00E47E47" w:rsidRDefault="00E47E47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 w:rsidRPr="001F7B6D">
        <w:rPr>
          <w:rFonts w:ascii="Segoe UI" w:hAnsi="Segoe UI" w:cs="Segoe UI"/>
          <w:b/>
          <w:bCs/>
          <w:sz w:val="24"/>
          <w:szCs w:val="24"/>
        </w:rPr>
        <w:t xml:space="preserve">Pupils to arrive </w:t>
      </w:r>
      <w:r w:rsidR="001F04C6">
        <w:rPr>
          <w:rFonts w:ascii="Segoe UI" w:hAnsi="Segoe UI" w:cs="Segoe UI"/>
          <w:b/>
          <w:bCs/>
          <w:sz w:val="24"/>
          <w:szCs w:val="24"/>
        </w:rPr>
        <w:t>to</w:t>
      </w:r>
      <w:r w:rsidRPr="001F7B6D">
        <w:rPr>
          <w:rFonts w:ascii="Segoe UI" w:hAnsi="Segoe UI" w:cs="Segoe UI"/>
          <w:b/>
          <w:bCs/>
          <w:sz w:val="24"/>
          <w:szCs w:val="24"/>
        </w:rPr>
        <w:t xml:space="preserve"> site by 8.40am; pupils to leave site by 11.30am</w:t>
      </w:r>
      <w:r>
        <w:rPr>
          <w:rFonts w:ascii="Segoe UI" w:hAnsi="Segoe UI" w:cs="Segoe UI"/>
          <w:sz w:val="24"/>
          <w:szCs w:val="24"/>
        </w:rPr>
        <w:t xml:space="preserve"> – we have to cut the day </w:t>
      </w:r>
      <w:r w:rsidR="00D25B5B">
        <w:rPr>
          <w:rFonts w:ascii="Segoe UI" w:hAnsi="Segoe UI" w:cs="Segoe UI"/>
          <w:sz w:val="24"/>
          <w:szCs w:val="24"/>
        </w:rPr>
        <w:t xml:space="preserve">short for the safety of the </w:t>
      </w:r>
      <w:r w:rsidR="001F04C6">
        <w:rPr>
          <w:rFonts w:ascii="Segoe UI" w:hAnsi="Segoe UI" w:cs="Segoe UI"/>
          <w:sz w:val="24"/>
          <w:szCs w:val="24"/>
        </w:rPr>
        <w:t>pupils</w:t>
      </w:r>
      <w:r>
        <w:rPr>
          <w:rFonts w:ascii="Segoe UI" w:hAnsi="Segoe UI" w:cs="Segoe UI"/>
          <w:sz w:val="24"/>
          <w:szCs w:val="24"/>
        </w:rPr>
        <w:t>. This will still allow the pupils</w:t>
      </w:r>
      <w:r w:rsidR="003D6720">
        <w:rPr>
          <w:rFonts w:ascii="Segoe UI" w:hAnsi="Segoe UI" w:cs="Segoe UI"/>
          <w:sz w:val="24"/>
          <w:szCs w:val="24"/>
        </w:rPr>
        <w:t>:</w:t>
      </w:r>
      <w:r>
        <w:rPr>
          <w:rFonts w:ascii="Segoe UI" w:hAnsi="Segoe UI" w:cs="Segoe UI"/>
          <w:sz w:val="24"/>
          <w:szCs w:val="24"/>
        </w:rPr>
        <w:t xml:space="preserve"> to be sorted into their forms</w:t>
      </w:r>
      <w:r w:rsidR="003D6720">
        <w:rPr>
          <w:rFonts w:ascii="Segoe UI" w:hAnsi="Segoe UI" w:cs="Segoe UI"/>
          <w:sz w:val="24"/>
          <w:szCs w:val="24"/>
        </w:rPr>
        <w:t>;</w:t>
      </w:r>
      <w:r>
        <w:rPr>
          <w:rFonts w:ascii="Segoe UI" w:hAnsi="Segoe UI" w:cs="Segoe UI"/>
          <w:sz w:val="24"/>
          <w:szCs w:val="24"/>
        </w:rPr>
        <w:t xml:space="preserve"> meet their </w:t>
      </w:r>
      <w:r w:rsidR="001F04C6">
        <w:rPr>
          <w:rFonts w:ascii="Segoe UI" w:hAnsi="Segoe UI" w:cs="Segoe UI"/>
          <w:sz w:val="24"/>
          <w:szCs w:val="24"/>
        </w:rPr>
        <w:t xml:space="preserve">form </w:t>
      </w:r>
      <w:r>
        <w:rPr>
          <w:rFonts w:ascii="Segoe UI" w:hAnsi="Segoe UI" w:cs="Segoe UI"/>
          <w:sz w:val="24"/>
          <w:szCs w:val="24"/>
        </w:rPr>
        <w:t>tutors</w:t>
      </w:r>
      <w:r w:rsidR="003D6720">
        <w:rPr>
          <w:rFonts w:ascii="Segoe UI" w:hAnsi="Segoe UI" w:cs="Segoe UI"/>
          <w:sz w:val="24"/>
          <w:szCs w:val="24"/>
        </w:rPr>
        <w:t>;</w:t>
      </w:r>
      <w:r w:rsidR="001F7B6D">
        <w:rPr>
          <w:rFonts w:ascii="Segoe UI" w:hAnsi="Segoe UI" w:cs="Segoe UI"/>
          <w:sz w:val="24"/>
          <w:szCs w:val="24"/>
        </w:rPr>
        <w:t xml:space="preserve"> tour the school; take part in ice-breaker activities</w:t>
      </w:r>
      <w:r w:rsidR="00F22CFD">
        <w:rPr>
          <w:rFonts w:ascii="Segoe UI" w:hAnsi="Segoe UI" w:cs="Segoe UI"/>
          <w:sz w:val="24"/>
          <w:szCs w:val="24"/>
        </w:rPr>
        <w:t>; and receive important information booklets to take home.</w:t>
      </w:r>
    </w:p>
    <w:p w14:paraId="6DB3FC96" w14:textId="33616E04" w:rsidR="001F7B6D" w:rsidRPr="00AA4DE6" w:rsidRDefault="001F7B6D" w:rsidP="006A26AF">
      <w:pPr>
        <w:tabs>
          <w:tab w:val="left" w:pos="1590"/>
        </w:tabs>
        <w:rPr>
          <w:rFonts w:ascii="Segoe UI" w:hAnsi="Segoe UI" w:cs="Segoe UI"/>
          <w:b/>
          <w:bCs/>
          <w:sz w:val="24"/>
          <w:szCs w:val="24"/>
          <w:u w:val="single"/>
        </w:rPr>
      </w:pPr>
      <w:r w:rsidRPr="00AA4DE6">
        <w:rPr>
          <w:rFonts w:ascii="Segoe UI" w:hAnsi="Segoe UI" w:cs="Segoe UI"/>
          <w:b/>
          <w:bCs/>
          <w:sz w:val="24"/>
          <w:szCs w:val="24"/>
          <w:u w:val="single"/>
        </w:rPr>
        <w:t>Parents Meeting Wednesday 24</w:t>
      </w:r>
      <w:r w:rsidRPr="00AA4DE6">
        <w:rPr>
          <w:rFonts w:ascii="Segoe UI" w:hAnsi="Segoe UI" w:cs="Segoe UI"/>
          <w:b/>
          <w:bCs/>
          <w:sz w:val="24"/>
          <w:szCs w:val="24"/>
          <w:u w:val="single"/>
          <w:vertAlign w:val="superscript"/>
        </w:rPr>
        <w:t>th</w:t>
      </w:r>
      <w:r w:rsidRPr="00AA4DE6">
        <w:rPr>
          <w:rFonts w:ascii="Segoe UI" w:hAnsi="Segoe UI" w:cs="Segoe UI"/>
          <w:b/>
          <w:bCs/>
          <w:sz w:val="24"/>
          <w:szCs w:val="24"/>
          <w:u w:val="single"/>
        </w:rPr>
        <w:t xml:space="preserve"> June: Cancelled</w:t>
      </w:r>
    </w:p>
    <w:p w14:paraId="630ABBDA" w14:textId="49F6E66E" w:rsidR="001F7B6D" w:rsidRDefault="001F7B6D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We have had to cancel the scheduled meeting at 5.30pm due to the</w:t>
      </w:r>
      <w:r w:rsidR="00F22CFD">
        <w:rPr>
          <w:rFonts w:ascii="Segoe UI" w:hAnsi="Segoe UI" w:cs="Segoe UI"/>
          <w:sz w:val="24"/>
          <w:szCs w:val="24"/>
        </w:rPr>
        <w:t xml:space="preserve"> extreme</w:t>
      </w:r>
      <w:r>
        <w:rPr>
          <w:rFonts w:ascii="Segoe UI" w:hAnsi="Segoe UI" w:cs="Segoe UI"/>
          <w:sz w:val="24"/>
          <w:szCs w:val="24"/>
        </w:rPr>
        <w:t xml:space="preserve"> weather. Instead, a pre-recorded version of the presentation will be available to view </w:t>
      </w:r>
      <w:r w:rsidR="00492BF9">
        <w:rPr>
          <w:rFonts w:ascii="Segoe UI" w:hAnsi="Segoe UI" w:cs="Segoe UI"/>
          <w:sz w:val="24"/>
          <w:szCs w:val="24"/>
        </w:rPr>
        <w:t xml:space="preserve">Wednesday afternoon on our school website </w:t>
      </w:r>
      <w:r w:rsidR="00D259B1">
        <w:rPr>
          <w:rFonts w:ascii="Segoe UI" w:hAnsi="Segoe UI" w:cs="Segoe UI"/>
          <w:sz w:val="24"/>
          <w:szCs w:val="24"/>
        </w:rPr>
        <w:t>via</w:t>
      </w:r>
      <w:r w:rsidR="00492BF9">
        <w:rPr>
          <w:rFonts w:ascii="Segoe UI" w:hAnsi="Segoe UI" w:cs="Segoe UI"/>
          <w:sz w:val="24"/>
          <w:szCs w:val="24"/>
        </w:rPr>
        <w:t xml:space="preserve"> the following link: </w:t>
      </w:r>
      <w:hyperlink r:id="rId12" w:history="1">
        <w:r w:rsidR="008727C9" w:rsidRPr="00D259B1">
          <w:rPr>
            <w:rStyle w:val="Hyperlink"/>
            <w:rFonts w:ascii="Segoe UI" w:hAnsi="Segoe UI" w:cs="Segoe UI"/>
            <w:color w:val="0070C0"/>
            <w:sz w:val="24"/>
            <w:szCs w:val="24"/>
          </w:rPr>
          <w:t>https://radyrcs.co.uk/?page_id=1919</w:t>
        </w:r>
      </w:hyperlink>
      <w:r w:rsidR="008727C9" w:rsidRPr="00D259B1">
        <w:rPr>
          <w:rFonts w:ascii="Segoe UI" w:hAnsi="Segoe UI" w:cs="Segoe UI"/>
          <w:color w:val="0070C0"/>
          <w:sz w:val="24"/>
          <w:szCs w:val="24"/>
        </w:rPr>
        <w:t xml:space="preserve"> </w:t>
      </w:r>
    </w:p>
    <w:p w14:paraId="2E153450" w14:textId="2C01AF32" w:rsidR="00F22CFD" w:rsidRDefault="000E350A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Please can we ask </w:t>
      </w:r>
      <w:r w:rsidR="00D259B1">
        <w:rPr>
          <w:rFonts w:ascii="Segoe UI" w:hAnsi="Segoe UI" w:cs="Segoe UI"/>
          <w:sz w:val="24"/>
          <w:szCs w:val="24"/>
        </w:rPr>
        <w:t xml:space="preserve">that </w:t>
      </w:r>
      <w:r>
        <w:rPr>
          <w:rFonts w:ascii="Segoe UI" w:hAnsi="Segoe UI" w:cs="Segoe UI"/>
          <w:sz w:val="24"/>
          <w:szCs w:val="24"/>
        </w:rPr>
        <w:t xml:space="preserve">all parents/carers watch this presentation as it contains important information about form groupings, school rules and school expectations. </w:t>
      </w:r>
    </w:p>
    <w:p w14:paraId="1DF04463" w14:textId="43834DC9" w:rsidR="00E47E47" w:rsidRPr="00AA4DE6" w:rsidRDefault="00AA4DE6" w:rsidP="006A26AF">
      <w:pPr>
        <w:tabs>
          <w:tab w:val="left" w:pos="1590"/>
        </w:tabs>
        <w:rPr>
          <w:rFonts w:ascii="Segoe UI" w:hAnsi="Segoe UI" w:cs="Segoe UI"/>
          <w:b/>
          <w:bCs/>
          <w:sz w:val="24"/>
          <w:szCs w:val="24"/>
          <w:u w:val="single"/>
        </w:rPr>
      </w:pPr>
      <w:r w:rsidRPr="00AA4DE6">
        <w:rPr>
          <w:rFonts w:ascii="Segoe UI" w:hAnsi="Segoe UI" w:cs="Segoe UI"/>
          <w:b/>
          <w:bCs/>
          <w:sz w:val="24"/>
          <w:szCs w:val="24"/>
          <w:u w:val="single"/>
        </w:rPr>
        <w:t>PE Transition Day Thursday 25</w:t>
      </w:r>
      <w:r w:rsidRPr="00AA4DE6">
        <w:rPr>
          <w:rFonts w:ascii="Segoe UI" w:hAnsi="Segoe UI" w:cs="Segoe UI"/>
          <w:b/>
          <w:bCs/>
          <w:sz w:val="24"/>
          <w:szCs w:val="24"/>
          <w:u w:val="single"/>
          <w:vertAlign w:val="superscript"/>
        </w:rPr>
        <w:t>th</w:t>
      </w:r>
      <w:r w:rsidRPr="00AA4DE6">
        <w:rPr>
          <w:rFonts w:ascii="Segoe UI" w:hAnsi="Segoe UI" w:cs="Segoe UI"/>
          <w:b/>
          <w:bCs/>
          <w:sz w:val="24"/>
          <w:szCs w:val="24"/>
          <w:u w:val="single"/>
        </w:rPr>
        <w:t xml:space="preserve"> June: Cancelled </w:t>
      </w:r>
    </w:p>
    <w:p w14:paraId="6A5CB4B0" w14:textId="3B52C625" w:rsidR="006A26AF" w:rsidRDefault="00801D88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Cardiff Council have given schools the advice to limit any planned physical activity and we </w:t>
      </w:r>
      <w:r w:rsidR="00E12E8B">
        <w:rPr>
          <w:rFonts w:ascii="Segoe UI" w:hAnsi="Segoe UI" w:cs="Segoe UI"/>
          <w:sz w:val="24"/>
          <w:szCs w:val="24"/>
        </w:rPr>
        <w:t xml:space="preserve">are duty bound to follow this guidance on the grounds of health and safety. </w:t>
      </w:r>
    </w:p>
    <w:p w14:paraId="12E1E602" w14:textId="77777777" w:rsidR="00F656C3" w:rsidRDefault="00F656C3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</w:p>
    <w:p w14:paraId="272490AD" w14:textId="489E7E66" w:rsidR="00F22CFD" w:rsidRDefault="00B62DDE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lastRenderedPageBreak/>
        <w:t xml:space="preserve">We apologise for any inconvenience that this may cause. We appreciate the forward planning and effort that yourselves as parents/carers </w:t>
      </w:r>
      <w:r w:rsidR="00050BEC">
        <w:rPr>
          <w:rFonts w:ascii="Segoe UI" w:hAnsi="Segoe UI" w:cs="Segoe UI"/>
          <w:sz w:val="24"/>
          <w:szCs w:val="24"/>
        </w:rPr>
        <w:t>have made to attend these events. We have made these changes in the best interests of keeping all pupils safe.</w:t>
      </w:r>
    </w:p>
    <w:p w14:paraId="0CC5DC86" w14:textId="4E71AD5E" w:rsidR="006D48BB" w:rsidRDefault="00C275DA" w:rsidP="006A26AF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Can </w:t>
      </w:r>
      <w:r w:rsidR="00B56367">
        <w:rPr>
          <w:rFonts w:ascii="Segoe UI" w:hAnsi="Segoe UI" w:cs="Segoe UI"/>
          <w:sz w:val="24"/>
          <w:szCs w:val="24"/>
        </w:rPr>
        <w:t>we take this opportunity to remind you of the following points to ensure that your child has a positive and safe day</w:t>
      </w:r>
      <w:r w:rsidR="00050BEC">
        <w:rPr>
          <w:rFonts w:ascii="Segoe UI" w:hAnsi="Segoe UI" w:cs="Segoe UI"/>
          <w:sz w:val="24"/>
          <w:szCs w:val="24"/>
        </w:rPr>
        <w:t xml:space="preserve"> on Wednesday</w:t>
      </w:r>
      <w:r w:rsidR="00B56367">
        <w:rPr>
          <w:rFonts w:ascii="Segoe UI" w:hAnsi="Segoe UI" w:cs="Segoe UI"/>
          <w:sz w:val="24"/>
          <w:szCs w:val="24"/>
        </w:rPr>
        <w:t>:</w:t>
      </w:r>
    </w:p>
    <w:p w14:paraId="1CFCB30F" w14:textId="5EFB5EEB" w:rsidR="00B56367" w:rsidRDefault="00B56367" w:rsidP="00EE5F96">
      <w:pPr>
        <w:pStyle w:val="ListParagraph"/>
        <w:numPr>
          <w:ilvl w:val="0"/>
          <w:numId w:val="11"/>
        </w:numPr>
        <w:tabs>
          <w:tab w:val="left" w:pos="1590"/>
        </w:tabs>
        <w:rPr>
          <w:rFonts w:ascii="Segoe UI" w:hAnsi="Segoe UI" w:cs="Segoe UI"/>
          <w:sz w:val="24"/>
          <w:szCs w:val="24"/>
        </w:rPr>
      </w:pPr>
      <w:r w:rsidRPr="00EE5F96">
        <w:rPr>
          <w:rFonts w:ascii="Segoe UI" w:hAnsi="Segoe UI" w:cs="Segoe UI"/>
          <w:sz w:val="24"/>
          <w:szCs w:val="24"/>
        </w:rPr>
        <w:t xml:space="preserve">Bring water with them in a refillable bottle – we have refill stations </w:t>
      </w:r>
      <w:r w:rsidR="00DA1077" w:rsidRPr="00EE5F96">
        <w:rPr>
          <w:rFonts w:ascii="Segoe UI" w:hAnsi="Segoe UI" w:cs="Segoe UI"/>
          <w:sz w:val="24"/>
          <w:szCs w:val="24"/>
        </w:rPr>
        <w:t xml:space="preserve">located around the school </w:t>
      </w:r>
    </w:p>
    <w:p w14:paraId="04D73FE4" w14:textId="2661457B" w:rsidR="00EE5F96" w:rsidRPr="00EE5F96" w:rsidRDefault="00EE5F96" w:rsidP="00EE5F96">
      <w:pPr>
        <w:pStyle w:val="ListParagraph"/>
        <w:numPr>
          <w:ilvl w:val="0"/>
          <w:numId w:val="11"/>
        </w:num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Ensure that they bring </w:t>
      </w:r>
      <w:r w:rsidR="00050BEC">
        <w:rPr>
          <w:rFonts w:ascii="Segoe UI" w:hAnsi="Segoe UI" w:cs="Segoe UI"/>
          <w:sz w:val="24"/>
          <w:szCs w:val="24"/>
        </w:rPr>
        <w:t>snacks to keep their energy levels high</w:t>
      </w:r>
    </w:p>
    <w:p w14:paraId="68581E57" w14:textId="2EAD3D7C" w:rsidR="00DA1077" w:rsidRPr="00EE5F96" w:rsidRDefault="00DA1077" w:rsidP="00EE5F96">
      <w:pPr>
        <w:pStyle w:val="ListParagraph"/>
        <w:numPr>
          <w:ilvl w:val="0"/>
          <w:numId w:val="11"/>
        </w:numPr>
        <w:tabs>
          <w:tab w:val="left" w:pos="1590"/>
        </w:tabs>
        <w:rPr>
          <w:rFonts w:ascii="Segoe UI" w:hAnsi="Segoe UI" w:cs="Segoe UI"/>
          <w:sz w:val="24"/>
          <w:szCs w:val="24"/>
        </w:rPr>
      </w:pPr>
      <w:r w:rsidRPr="00EE5F96">
        <w:rPr>
          <w:rFonts w:ascii="Segoe UI" w:hAnsi="Segoe UI" w:cs="Segoe UI"/>
          <w:sz w:val="24"/>
          <w:szCs w:val="24"/>
        </w:rPr>
        <w:t xml:space="preserve">Wear light, breathable clothes for the day </w:t>
      </w:r>
    </w:p>
    <w:p w14:paraId="6DB186EE" w14:textId="49608EEE" w:rsidR="004C650A" w:rsidRDefault="004C650A" w:rsidP="00EE5F96">
      <w:pPr>
        <w:pStyle w:val="ListParagraph"/>
        <w:numPr>
          <w:ilvl w:val="0"/>
          <w:numId w:val="11"/>
        </w:numPr>
        <w:tabs>
          <w:tab w:val="left" w:pos="1590"/>
        </w:tabs>
        <w:rPr>
          <w:rFonts w:ascii="Segoe UI" w:hAnsi="Segoe UI" w:cs="Segoe UI"/>
          <w:sz w:val="24"/>
          <w:szCs w:val="24"/>
        </w:rPr>
      </w:pPr>
      <w:r w:rsidRPr="00EE5F96">
        <w:rPr>
          <w:rFonts w:ascii="Segoe UI" w:hAnsi="Segoe UI" w:cs="Segoe UI"/>
          <w:sz w:val="24"/>
          <w:szCs w:val="24"/>
        </w:rPr>
        <w:t>Ensure they bring any medication that they may need with them</w:t>
      </w:r>
    </w:p>
    <w:p w14:paraId="4725A672" w14:textId="5E6BB0E2" w:rsidR="00EE5F96" w:rsidRDefault="00EE5F96" w:rsidP="00EE5F96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We are looking forward to welcoming them into school on Wednesday</w:t>
      </w:r>
      <w:r w:rsidR="00F656C3">
        <w:rPr>
          <w:rFonts w:ascii="Segoe UI" w:hAnsi="Segoe UI" w:cs="Segoe UI"/>
          <w:sz w:val="24"/>
          <w:szCs w:val="24"/>
        </w:rPr>
        <w:t xml:space="preserve"> where they will still receive a positive and purposeful Transition Day</w:t>
      </w:r>
      <w:r>
        <w:rPr>
          <w:rFonts w:ascii="Segoe UI" w:hAnsi="Segoe UI" w:cs="Segoe UI"/>
          <w:sz w:val="24"/>
          <w:szCs w:val="24"/>
        </w:rPr>
        <w:t>.</w:t>
      </w:r>
    </w:p>
    <w:p w14:paraId="03AA0775" w14:textId="02C28FCB" w:rsidR="00050BEC" w:rsidRDefault="00050BEC" w:rsidP="00EE5F96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If, after viewing the presentation and </w:t>
      </w:r>
      <w:r w:rsidR="004223FF">
        <w:rPr>
          <w:rFonts w:ascii="Segoe UI" w:hAnsi="Segoe UI" w:cs="Segoe UI"/>
          <w:sz w:val="24"/>
          <w:szCs w:val="24"/>
        </w:rPr>
        <w:t>information in the booklets, you have any further questions or queries, please use the following email address to contact the Y7 Team:</w:t>
      </w:r>
    </w:p>
    <w:p w14:paraId="6180916E" w14:textId="4A6ED318" w:rsidR="004223FF" w:rsidRPr="00FF29B7" w:rsidRDefault="00251774" w:rsidP="00EE5F96">
      <w:pPr>
        <w:tabs>
          <w:tab w:val="left" w:pos="1590"/>
        </w:tabs>
        <w:rPr>
          <w:rFonts w:ascii="Segoe UI" w:hAnsi="Segoe UI" w:cs="Segoe UI"/>
          <w:color w:val="0070C0"/>
          <w:sz w:val="24"/>
          <w:szCs w:val="24"/>
        </w:rPr>
      </w:pPr>
      <w:hyperlink r:id="rId13" w:history="1">
        <w:r w:rsidRPr="00FF29B7">
          <w:rPr>
            <w:rStyle w:val="Hyperlink"/>
            <w:rFonts w:ascii="Segoe UI" w:hAnsi="Segoe UI" w:cs="Segoe UI"/>
            <w:color w:val="0070C0"/>
            <w:sz w:val="24"/>
            <w:szCs w:val="24"/>
          </w:rPr>
          <w:t>y7pastoral2026-27@hwbwave15.onmicrosoft.com</w:t>
        </w:r>
      </w:hyperlink>
      <w:r w:rsidRPr="00FF29B7">
        <w:rPr>
          <w:rFonts w:ascii="Segoe UI" w:hAnsi="Segoe UI" w:cs="Segoe UI"/>
          <w:color w:val="0070C0"/>
          <w:sz w:val="24"/>
          <w:szCs w:val="24"/>
        </w:rPr>
        <w:t xml:space="preserve"> </w:t>
      </w:r>
    </w:p>
    <w:p w14:paraId="106CB5F3" w14:textId="73F4DA32" w:rsidR="00050BEC" w:rsidRDefault="00D259B1" w:rsidP="00EE5F96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In light of these changes, we will investigate the possibility </w:t>
      </w:r>
      <w:r w:rsidR="00EA4AEE">
        <w:rPr>
          <w:rFonts w:ascii="Segoe UI" w:hAnsi="Segoe UI" w:cs="Segoe UI"/>
          <w:sz w:val="24"/>
          <w:szCs w:val="24"/>
        </w:rPr>
        <w:t>of further transition opportunities in September to help your child to settle into secondary school life. We thank you for your support and understanding with th</w:t>
      </w:r>
      <w:r w:rsidR="00FF29B7">
        <w:rPr>
          <w:rFonts w:ascii="Segoe UI" w:hAnsi="Segoe UI" w:cs="Segoe UI"/>
          <w:sz w:val="24"/>
          <w:szCs w:val="24"/>
        </w:rPr>
        <w:t>ese exceptional circumstances and we are looking forward to working with you.</w:t>
      </w:r>
    </w:p>
    <w:p w14:paraId="1029F798" w14:textId="77777777" w:rsidR="00D259B1" w:rsidRDefault="00D259B1" w:rsidP="00EE5F96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</w:p>
    <w:p w14:paraId="7EB8ED6D" w14:textId="77777777" w:rsidR="00540309" w:rsidRDefault="00EE5F96" w:rsidP="00540309">
      <w:pPr>
        <w:tabs>
          <w:tab w:val="left" w:pos="159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Kind regards,</w:t>
      </w:r>
    </w:p>
    <w:p w14:paraId="4699A9DE" w14:textId="012EDD86" w:rsidR="00540309" w:rsidRPr="001E442F" w:rsidRDefault="00540309" w:rsidP="001E442F">
      <w:pPr>
        <w:tabs>
          <w:tab w:val="left" w:pos="1590"/>
        </w:tabs>
        <w:rPr>
          <w:rFonts w:ascii="Brush Script MT" w:hAnsi="Brush Script MT"/>
          <w:sz w:val="44"/>
        </w:rPr>
      </w:pPr>
      <w:r w:rsidRPr="00843BB4">
        <w:rPr>
          <w:rFonts w:ascii="Brush Script MT" w:hAnsi="Brush Script MT"/>
          <w:sz w:val="44"/>
        </w:rPr>
        <w:t>M. O’Brien</w:t>
      </w:r>
    </w:p>
    <w:p w14:paraId="101693C0" w14:textId="77777777" w:rsidR="00540309" w:rsidRPr="00843BB4" w:rsidRDefault="00540309" w:rsidP="00540309">
      <w:pPr>
        <w:spacing w:after="0" w:line="240" w:lineRule="auto"/>
        <w:rPr>
          <w:b/>
          <w:sz w:val="24"/>
        </w:rPr>
      </w:pPr>
      <w:r w:rsidRPr="00843BB4">
        <w:rPr>
          <w:b/>
          <w:sz w:val="24"/>
        </w:rPr>
        <w:t>Mr M. O’Brien</w:t>
      </w:r>
    </w:p>
    <w:p w14:paraId="343E62A0" w14:textId="471C7C03" w:rsidR="00540309" w:rsidRPr="004D1CF8" w:rsidRDefault="00540309" w:rsidP="004D1CF8">
      <w:pPr>
        <w:spacing w:after="0" w:line="240" w:lineRule="auto"/>
        <w:rPr>
          <w:b/>
          <w:sz w:val="24"/>
        </w:rPr>
      </w:pPr>
      <w:r w:rsidRPr="00843BB4">
        <w:rPr>
          <w:b/>
          <w:sz w:val="24"/>
        </w:rPr>
        <w:t>Director of Lower School</w:t>
      </w:r>
    </w:p>
    <w:sectPr w:rsidR="00540309" w:rsidRPr="004D1CF8">
      <w:footerReference w:type="default" r:id="rId14"/>
      <w:headerReference w:type="first" r:id="rId15"/>
      <w:footerReference w:type="first" r:id="rId16"/>
      <w:pgSz w:w="11906" w:h="16838" w:code="9"/>
      <w:pgMar w:top="720" w:right="1134" w:bottom="720" w:left="1134" w:header="85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E3580" w14:textId="77777777" w:rsidR="001E390A" w:rsidRDefault="001E390A">
      <w:pPr>
        <w:spacing w:after="0" w:line="240" w:lineRule="auto"/>
      </w:pPr>
      <w:r>
        <w:separator/>
      </w:r>
    </w:p>
    <w:p w14:paraId="6BA76D61" w14:textId="77777777" w:rsidR="001E390A" w:rsidRDefault="001E390A"/>
  </w:endnote>
  <w:endnote w:type="continuationSeparator" w:id="0">
    <w:p w14:paraId="7A8852AA" w14:textId="77777777" w:rsidR="001E390A" w:rsidRDefault="001E390A">
      <w:pPr>
        <w:spacing w:after="0" w:line="240" w:lineRule="auto"/>
      </w:pPr>
      <w:r>
        <w:continuationSeparator/>
      </w:r>
    </w:p>
    <w:p w14:paraId="5AD833B3" w14:textId="77777777" w:rsidR="001E390A" w:rsidRDefault="001E39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076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9"/>
      <w:gridCol w:w="2620"/>
      <w:gridCol w:w="2620"/>
      <w:gridCol w:w="2909"/>
    </w:tblGrid>
    <w:tr w:rsidR="004E05F9" w14:paraId="2212817D" w14:textId="77777777">
      <w:trPr>
        <w:jc w:val="center"/>
      </w:trPr>
      <w:tc>
        <w:tcPr>
          <w:tcW w:w="10768" w:type="dxa"/>
          <w:gridSpan w:val="4"/>
          <w:shd w:val="clear" w:color="auto" w:fill="A50021"/>
        </w:tcPr>
        <w:p w14:paraId="12820BFC" w14:textId="77777777" w:rsidR="004E05F9" w:rsidRDefault="004E05F9">
          <w:pPr>
            <w:jc w:val="center"/>
            <w:rPr>
              <w:rFonts w:ascii="Segoe UI" w:hAnsi="Segoe UI" w:cs="Segoe UI"/>
              <w:color w:val="910142"/>
              <w:sz w:val="6"/>
              <w:szCs w:val="6"/>
            </w:rPr>
          </w:pPr>
        </w:p>
      </w:tc>
    </w:tr>
    <w:tr w:rsidR="004E05F9" w14:paraId="32BCD408" w14:textId="77777777">
      <w:trPr>
        <w:jc w:val="center"/>
      </w:trPr>
      <w:tc>
        <w:tcPr>
          <w:tcW w:w="2619" w:type="dxa"/>
        </w:tcPr>
        <w:p w14:paraId="3AFE6211" w14:textId="77777777" w:rsidR="004E05F9" w:rsidRDefault="004E05F9">
          <w:pPr>
            <w:rPr>
              <w:rFonts w:ascii="Segoe UI" w:hAnsi="Segoe UI" w:cs="Segoe UI"/>
              <w:color w:val="910142"/>
              <w:sz w:val="18"/>
              <w:szCs w:val="18"/>
            </w:rPr>
          </w:pPr>
        </w:p>
        <w:p w14:paraId="4C04EEDB" w14:textId="77777777" w:rsidR="004E05F9" w:rsidRDefault="00720E51">
          <w:pPr>
            <w:jc w:val="center"/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</w:pPr>
          <w:r>
            <w:rPr>
              <w:rFonts w:ascii="Segoe UI" w:hAnsi="Segoe UI" w:cs="Segoe UI"/>
              <w:noProof/>
              <w:color w:val="910142"/>
              <w:sz w:val="18"/>
              <w:szCs w:val="18"/>
            </w:rPr>
            <w:drawing>
              <wp:inline distT="0" distB="0" distL="0" distR="0" wp14:anchorId="05C32437" wp14:editId="2A511438">
                <wp:extent cx="288000" cy="288000"/>
                <wp:effectExtent l="0" t="0" r="0" b="0"/>
                <wp:docPr id="33" name="Graphic 33" descr="Receiver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Graphic 3" descr="Receiver with solid fill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000" cy="28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44C28BD" w14:textId="77777777" w:rsidR="004E05F9" w:rsidRDefault="00720E51">
          <w:pPr>
            <w:jc w:val="center"/>
            <w:rPr>
              <w:rFonts w:ascii="Segoe UI" w:hAnsi="Segoe UI" w:cs="Segoe UI"/>
              <w:color w:val="910142"/>
              <w:sz w:val="18"/>
              <w:szCs w:val="18"/>
            </w:rPr>
          </w:pPr>
          <w:r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  <w:t>02920 845100</w:t>
          </w:r>
        </w:p>
      </w:tc>
      <w:tc>
        <w:tcPr>
          <w:tcW w:w="2620" w:type="dxa"/>
        </w:tcPr>
        <w:p w14:paraId="28C3CB0E" w14:textId="77777777" w:rsidR="004E05F9" w:rsidRDefault="004E05F9">
          <w:pPr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</w:pPr>
        </w:p>
        <w:p w14:paraId="7A519D3E" w14:textId="77777777" w:rsidR="004E05F9" w:rsidRDefault="00720E51">
          <w:pPr>
            <w:jc w:val="center"/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</w:pPr>
          <w:r>
            <w:rPr>
              <w:rFonts w:ascii="Segoe UI" w:hAnsi="Segoe UI" w:cs="Segoe UI"/>
              <w:noProof/>
              <w:color w:val="910142"/>
              <w:sz w:val="18"/>
              <w:szCs w:val="18"/>
            </w:rPr>
            <w:drawing>
              <wp:inline distT="0" distB="0" distL="0" distR="0" wp14:anchorId="038171B4" wp14:editId="17F3B333">
                <wp:extent cx="288000" cy="288000"/>
                <wp:effectExtent l="0" t="0" r="0" b="0"/>
                <wp:docPr id="34" name="Graphic 34" descr="Email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Graphic 7" descr="Email with solid fill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000" cy="28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80A4677" w14:textId="77777777" w:rsidR="004E05F9" w:rsidRDefault="00720E51">
          <w:pPr>
            <w:jc w:val="center"/>
            <w:rPr>
              <w:rFonts w:ascii="Segoe UI" w:hAnsi="Segoe UI" w:cs="Segoe UI"/>
              <w:noProof/>
              <w:color w:val="910142"/>
              <w:sz w:val="18"/>
              <w:szCs w:val="18"/>
            </w:rPr>
          </w:pPr>
          <w:r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  <w:t>enquiries@radyr.net</w:t>
          </w:r>
        </w:p>
      </w:tc>
      <w:tc>
        <w:tcPr>
          <w:tcW w:w="2620" w:type="dxa"/>
        </w:tcPr>
        <w:p w14:paraId="2D3E0F49" w14:textId="77777777" w:rsidR="004E05F9" w:rsidRDefault="004E05F9">
          <w:pPr>
            <w:rPr>
              <w:rFonts w:ascii="Segoe UI" w:hAnsi="Segoe UI" w:cs="Segoe UI"/>
              <w:noProof/>
              <w:color w:val="910142"/>
              <w:sz w:val="18"/>
              <w:szCs w:val="18"/>
            </w:rPr>
          </w:pPr>
        </w:p>
        <w:p w14:paraId="40DD2502" w14:textId="77777777" w:rsidR="004E05F9" w:rsidRDefault="00720E51">
          <w:pPr>
            <w:jc w:val="center"/>
            <w:rPr>
              <w:rFonts w:ascii="Segoe UI" w:hAnsi="Segoe UI" w:cs="Segoe UI"/>
              <w:b/>
              <w:bCs/>
              <w:noProof/>
              <w:color w:val="910142"/>
              <w:sz w:val="18"/>
              <w:szCs w:val="18"/>
            </w:rPr>
          </w:pPr>
          <w:r>
            <w:rPr>
              <w:rFonts w:ascii="Segoe UI" w:hAnsi="Segoe UI" w:cs="Segoe UI"/>
              <w:noProof/>
              <w:color w:val="910142"/>
              <w:sz w:val="18"/>
              <w:szCs w:val="18"/>
            </w:rPr>
            <w:drawing>
              <wp:inline distT="0" distB="0" distL="0" distR="0" wp14:anchorId="7B2E76D4" wp14:editId="409191E9">
                <wp:extent cx="288000" cy="288000"/>
                <wp:effectExtent l="0" t="0" r="0" b="0"/>
                <wp:docPr id="35" name="Graphic 35" descr="Internet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Graphic 23" descr="Internet with solid fill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000" cy="28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EE18E1F" w14:textId="77777777" w:rsidR="004E05F9" w:rsidRDefault="00720E51">
          <w:pPr>
            <w:jc w:val="center"/>
            <w:rPr>
              <w:rFonts w:ascii="Segoe UI" w:hAnsi="Segoe UI" w:cs="Segoe UI"/>
              <w:b/>
              <w:bCs/>
              <w:noProof/>
              <w:color w:val="910142"/>
              <w:sz w:val="18"/>
              <w:szCs w:val="18"/>
            </w:rPr>
          </w:pPr>
          <w:r>
            <w:rPr>
              <w:rFonts w:ascii="Segoe UI" w:hAnsi="Segoe UI" w:cs="Segoe UI"/>
              <w:b/>
              <w:bCs/>
              <w:noProof/>
              <w:color w:val="910142"/>
              <w:sz w:val="18"/>
              <w:szCs w:val="18"/>
            </w:rPr>
            <w:t>www.radyrcs.co.uk</w:t>
          </w:r>
        </w:p>
      </w:tc>
      <w:tc>
        <w:tcPr>
          <w:tcW w:w="2909" w:type="dxa"/>
        </w:tcPr>
        <w:p w14:paraId="2E1637A5" w14:textId="77777777" w:rsidR="004E05F9" w:rsidRDefault="004E05F9">
          <w:pPr>
            <w:rPr>
              <w:rFonts w:ascii="Segoe UI" w:hAnsi="Segoe UI" w:cs="Segoe UI"/>
              <w:color w:val="910142"/>
              <w:sz w:val="18"/>
              <w:szCs w:val="18"/>
            </w:rPr>
          </w:pPr>
        </w:p>
        <w:p w14:paraId="25617C80" w14:textId="77777777" w:rsidR="004E05F9" w:rsidRDefault="00720E51">
          <w:pPr>
            <w:jc w:val="center"/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</w:pPr>
          <w:r>
            <w:rPr>
              <w:rFonts w:ascii="Segoe UI" w:hAnsi="Segoe UI" w:cs="Segoe UI"/>
              <w:noProof/>
              <w:color w:val="910142"/>
              <w:sz w:val="18"/>
              <w:szCs w:val="18"/>
            </w:rPr>
            <w:drawing>
              <wp:inline distT="0" distB="0" distL="0" distR="0" wp14:anchorId="2B976AE4" wp14:editId="6AEC7F19">
                <wp:extent cx="288000" cy="288000"/>
                <wp:effectExtent l="0" t="0" r="0" b="0"/>
                <wp:docPr id="36" name="Graphic 36" descr="Marker with solid fi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Graphic 4" descr="Marker with solid fill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8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000" cy="28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7F1FFE3" w14:textId="77777777" w:rsidR="004E05F9" w:rsidRDefault="00720E51">
          <w:pPr>
            <w:jc w:val="center"/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</w:pPr>
          <w:proofErr w:type="spellStart"/>
          <w:r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  <w:t>Heol</w:t>
          </w:r>
          <w:proofErr w:type="spellEnd"/>
          <w:r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  <w:t xml:space="preserve"> Isaf · Radyr · Cardiff</w:t>
          </w:r>
        </w:p>
        <w:p w14:paraId="09F26296" w14:textId="77777777" w:rsidR="004E05F9" w:rsidRDefault="00720E51">
          <w:pPr>
            <w:jc w:val="center"/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</w:pPr>
          <w:r>
            <w:rPr>
              <w:rFonts w:ascii="Segoe UI" w:hAnsi="Segoe UI" w:cs="Segoe UI"/>
              <w:b/>
              <w:bCs/>
              <w:color w:val="910142"/>
              <w:sz w:val="18"/>
              <w:szCs w:val="18"/>
            </w:rPr>
            <w:t>CF15 8XG</w:t>
          </w:r>
        </w:p>
      </w:tc>
    </w:tr>
  </w:tbl>
  <w:p w14:paraId="111F11F3" w14:textId="77777777" w:rsidR="004E05F9" w:rsidRDefault="004E05F9">
    <w:pPr>
      <w:pStyle w:val="Footer"/>
      <w:ind w:left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E2967" w14:textId="77777777" w:rsidR="004E05F9" w:rsidRDefault="004E05F9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48B35" w14:textId="77777777" w:rsidR="001E390A" w:rsidRDefault="001E390A">
      <w:pPr>
        <w:spacing w:after="0" w:line="240" w:lineRule="auto"/>
      </w:pPr>
      <w:r>
        <w:separator/>
      </w:r>
    </w:p>
    <w:p w14:paraId="007D661F" w14:textId="77777777" w:rsidR="001E390A" w:rsidRDefault="001E390A"/>
  </w:footnote>
  <w:footnote w:type="continuationSeparator" w:id="0">
    <w:p w14:paraId="12AE24D4" w14:textId="77777777" w:rsidR="001E390A" w:rsidRDefault="001E390A">
      <w:pPr>
        <w:spacing w:after="0" w:line="240" w:lineRule="auto"/>
      </w:pPr>
      <w:r>
        <w:continuationSeparator/>
      </w:r>
    </w:p>
    <w:p w14:paraId="3DC7A55E" w14:textId="77777777" w:rsidR="001E390A" w:rsidRDefault="001E39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D5417" w14:textId="77777777" w:rsidR="004E05F9" w:rsidRDefault="00720E51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0DD4CCDC" wp14:editId="37C3C14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82130" cy="10065662"/>
              <wp:effectExtent l="0" t="0" r="0" b="0"/>
              <wp:wrapNone/>
              <wp:docPr id="1" name="Group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82130" cy="10065662"/>
                        <a:chOff x="0" y="0"/>
                        <a:chExt cx="7782130" cy="10065662"/>
                      </a:xfrm>
                    </wpg:grpSpPr>
                    <wps:wsp>
                      <wps:cNvPr id="25" name="Freeform 6">
                        <a:extLst>
                          <a:ext uri="{FF2B5EF4-FFF2-40B4-BE49-F238E27FC236}">
                            <a16:creationId xmlns:a16="http://schemas.microsoft.com/office/drawing/2014/main" id="{E2A30194-531F-40AF-B3D6-C43C37C2FAE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0"/>
                          <a:ext cx="7772400" cy="3720166"/>
                        </a:xfrm>
                        <a:custGeom>
                          <a:avLst/>
                          <a:gdLst>
                            <a:gd name="T0" fmla="*/ 0 w 872"/>
                            <a:gd name="T1" fmla="*/ 0 h 453"/>
                            <a:gd name="T2" fmla="*/ 0 w 872"/>
                            <a:gd name="T3" fmla="*/ 453 h 453"/>
                            <a:gd name="T4" fmla="*/ 87 w 872"/>
                            <a:gd name="T5" fmla="*/ 310 h 453"/>
                            <a:gd name="T6" fmla="*/ 108 w 872"/>
                            <a:gd name="T7" fmla="*/ 284 h 453"/>
                            <a:gd name="T8" fmla="*/ 133 w 872"/>
                            <a:gd name="T9" fmla="*/ 258 h 453"/>
                            <a:gd name="T10" fmla="*/ 581 w 872"/>
                            <a:gd name="T11" fmla="*/ 72 h 453"/>
                            <a:gd name="T12" fmla="*/ 872 w 872"/>
                            <a:gd name="T13" fmla="*/ 72 h 453"/>
                            <a:gd name="T14" fmla="*/ 872 w 872"/>
                            <a:gd name="T15" fmla="*/ 0 h 453"/>
                            <a:gd name="T16" fmla="*/ 0 w 872"/>
                            <a:gd name="T17" fmla="*/ 0 h 4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872" h="453">
                              <a:moveTo>
                                <a:pt x="0" y="0"/>
                              </a:moveTo>
                              <a:cubicBezTo>
                                <a:pt x="0" y="453"/>
                                <a:pt x="0" y="453"/>
                                <a:pt x="0" y="453"/>
                              </a:cubicBezTo>
                              <a:cubicBezTo>
                                <a:pt x="23" y="401"/>
                                <a:pt x="52" y="353"/>
                                <a:pt x="87" y="310"/>
                              </a:cubicBezTo>
                              <a:cubicBezTo>
                                <a:pt x="94" y="301"/>
                                <a:pt x="101" y="293"/>
                                <a:pt x="108" y="284"/>
                              </a:cubicBezTo>
                              <a:cubicBezTo>
                                <a:pt x="116" y="275"/>
                                <a:pt x="125" y="266"/>
                                <a:pt x="133" y="258"/>
                              </a:cubicBezTo>
                              <a:cubicBezTo>
                                <a:pt x="248" y="143"/>
                                <a:pt x="406" y="72"/>
                                <a:pt x="581" y="72"/>
                              </a:cubicBezTo>
                              <a:cubicBezTo>
                                <a:pt x="872" y="72"/>
                                <a:pt x="872" y="72"/>
                                <a:pt x="872" y="72"/>
                              </a:cubicBezTo>
                              <a:cubicBezTo>
                                <a:pt x="872" y="0"/>
                                <a:pt x="872" y="0"/>
                                <a:pt x="872" y="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22" name="Freeform: Shape 21">
                        <a:extLst>
                          <a:ext uri="{FF2B5EF4-FFF2-40B4-BE49-F238E27FC236}">
                            <a16:creationId xmlns:a16="http://schemas.microsoft.com/office/drawing/2014/main" id="{DEAA1C26-A75A-44F2-AF8D-55EE310682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 flipH="1">
                          <a:off x="0" y="438150"/>
                          <a:ext cx="1738276" cy="1896280"/>
                        </a:xfrm>
                        <a:custGeom>
                          <a:avLst/>
                          <a:gdLst>
                            <a:gd name="connsiteX0" fmla="*/ 1628881 w 1738276"/>
                            <a:gd name="connsiteY0" fmla="*/ 1895780 h 1896280"/>
                            <a:gd name="connsiteX1" fmla="*/ 1700732 w 1738276"/>
                            <a:gd name="connsiteY1" fmla="*/ 1696892 h 1896280"/>
                            <a:gd name="connsiteX2" fmla="*/ 13603 w 1738276"/>
                            <a:gd name="connsiteY2" fmla="*/ 13572 h 1896280"/>
                            <a:gd name="connsiteX3" fmla="*/ 0 w 1738276"/>
                            <a:gd name="connsiteY3" fmla="*/ 0 h 1896280"/>
                            <a:gd name="connsiteX4" fmla="*/ 0 w 1738276"/>
                            <a:gd name="connsiteY4" fmla="*/ 329116 h 1896280"/>
                            <a:gd name="connsiteX5" fmla="*/ 19162 w 1738276"/>
                            <a:gd name="connsiteY5" fmla="*/ 353290 h 1896280"/>
                            <a:gd name="connsiteX6" fmla="*/ 1506705 w 1738276"/>
                            <a:gd name="connsiteY6" fmla="*/ 1831895 h 1896280"/>
                            <a:gd name="connsiteX7" fmla="*/ 1539043 w 1738276"/>
                            <a:gd name="connsiteY7" fmla="*/ 1864038 h 1896280"/>
                            <a:gd name="connsiteX8" fmla="*/ 1628881 w 1738276"/>
                            <a:gd name="connsiteY8" fmla="*/ 1895780 h 1896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738276" h="1896280">
                              <a:moveTo>
                                <a:pt x="1628881" y="1895780"/>
                              </a:moveTo>
                              <a:cubicBezTo>
                                <a:pt x="1716497" y="1887343"/>
                                <a:pt x="1783194" y="1774036"/>
                                <a:pt x="1700732" y="1696892"/>
                              </a:cubicBezTo>
                              <a:cubicBezTo>
                                <a:pt x="415301" y="414363"/>
                                <a:pt x="93943" y="93731"/>
                                <a:pt x="13603" y="13572"/>
                              </a:cubicBezTo>
                              <a:lnTo>
                                <a:pt x="0" y="0"/>
                              </a:lnTo>
                              <a:lnTo>
                                <a:pt x="0" y="329116"/>
                              </a:lnTo>
                              <a:lnTo>
                                <a:pt x="19162" y="353290"/>
                              </a:lnTo>
                              <a:cubicBezTo>
                                <a:pt x="1506705" y="1831895"/>
                                <a:pt x="1506705" y="1831895"/>
                                <a:pt x="1506705" y="1831895"/>
                              </a:cubicBezTo>
                              <a:cubicBezTo>
                                <a:pt x="1519640" y="1844752"/>
                                <a:pt x="1526108" y="1857610"/>
                                <a:pt x="1539043" y="1864038"/>
                              </a:cubicBezTo>
                              <a:cubicBezTo>
                                <a:pt x="1568147" y="1889753"/>
                                <a:pt x="1599676" y="1898593"/>
                                <a:pt x="1628881" y="189578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Freeform: Shape 23">
                        <a:extLst>
                          <a:ext uri="{FF2B5EF4-FFF2-40B4-BE49-F238E27FC236}">
                            <a16:creationId xmlns:a16="http://schemas.microsoft.com/office/drawing/2014/main" id="{B3DDBD76-40DF-4C6F-8415-E3324995852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 rot="10800000" flipH="1">
                          <a:off x="0" y="57150"/>
                          <a:ext cx="2462115" cy="2685160"/>
                        </a:xfrm>
                        <a:custGeom>
                          <a:avLst/>
                          <a:gdLst>
                            <a:gd name="connsiteX0" fmla="*/ 2307676 w 2462115"/>
                            <a:gd name="connsiteY0" fmla="*/ 2684454 h 2685160"/>
                            <a:gd name="connsiteX1" fmla="*/ 2409112 w 2462115"/>
                            <a:gd name="connsiteY1" fmla="*/ 2403672 h 2685160"/>
                            <a:gd name="connsiteX2" fmla="*/ 5438 w 2462115"/>
                            <a:gd name="connsiteY2" fmla="*/ 5426 h 2685160"/>
                            <a:gd name="connsiteX3" fmla="*/ 0 w 2462115"/>
                            <a:gd name="connsiteY3" fmla="*/ 0 h 2685160"/>
                            <a:gd name="connsiteX4" fmla="*/ 0 w 2462115"/>
                            <a:gd name="connsiteY4" fmla="*/ 454256 h 2685160"/>
                            <a:gd name="connsiteX5" fmla="*/ 5467 w 2462115"/>
                            <a:gd name="connsiteY5" fmla="*/ 469395 h 2685160"/>
                            <a:gd name="connsiteX6" fmla="*/ 35142 w 2462115"/>
                            <a:gd name="connsiteY6" fmla="*/ 506832 h 2685160"/>
                            <a:gd name="connsiteX7" fmla="*/ 2135192 w 2462115"/>
                            <a:gd name="connsiteY7" fmla="*/ 2594263 h 2685160"/>
                            <a:gd name="connsiteX8" fmla="*/ 2180846 w 2462115"/>
                            <a:gd name="connsiteY8" fmla="*/ 2639642 h 2685160"/>
                            <a:gd name="connsiteX9" fmla="*/ 2307676 w 2462115"/>
                            <a:gd name="connsiteY9" fmla="*/ 2684454 h 268516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462115" h="2685160">
                              <a:moveTo>
                                <a:pt x="2307676" y="2684454"/>
                              </a:moveTo>
                              <a:cubicBezTo>
                                <a:pt x="2431368" y="2672542"/>
                                <a:pt x="2525528" y="2512581"/>
                                <a:pt x="2409112" y="2403672"/>
                              </a:cubicBezTo>
                              <a:cubicBezTo>
                                <a:pt x="443168" y="442167"/>
                                <a:pt x="74554" y="74385"/>
                                <a:pt x="5438" y="5426"/>
                              </a:cubicBezTo>
                              <a:lnTo>
                                <a:pt x="0" y="0"/>
                              </a:lnTo>
                              <a:lnTo>
                                <a:pt x="0" y="454256"/>
                              </a:lnTo>
                              <a:lnTo>
                                <a:pt x="5467" y="469395"/>
                              </a:lnTo>
                              <a:cubicBezTo>
                                <a:pt x="12315" y="484143"/>
                                <a:pt x="21446" y="497756"/>
                                <a:pt x="35142" y="506832"/>
                              </a:cubicBezTo>
                              <a:cubicBezTo>
                                <a:pt x="2135192" y="2594263"/>
                                <a:pt x="2135192" y="2594263"/>
                                <a:pt x="2135192" y="2594263"/>
                              </a:cubicBezTo>
                              <a:cubicBezTo>
                                <a:pt x="2153454" y="2612415"/>
                                <a:pt x="2162584" y="2630566"/>
                                <a:pt x="2180846" y="2639642"/>
                              </a:cubicBezTo>
                              <a:cubicBezTo>
                                <a:pt x="2221934" y="2675946"/>
                                <a:pt x="2266446" y="2688425"/>
                                <a:pt x="2307676" y="268445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Freeform: Shape 31">
                        <a:extLst>
                          <a:ext uri="{FF2B5EF4-FFF2-40B4-BE49-F238E27FC236}">
                            <a16:creationId xmlns:a16="http://schemas.microsoft.com/office/drawing/2014/main" id="{85934EAF-C090-4ECE-BA30-C286CF13EC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05600" y="9115425"/>
                          <a:ext cx="1070039" cy="950237"/>
                        </a:xfrm>
                        <a:custGeom>
                          <a:avLst/>
                          <a:gdLst>
                            <a:gd name="connsiteX0" fmla="*/ 1070039 w 1070039"/>
                            <a:gd name="connsiteY0" fmla="*/ 0 h 950237"/>
                            <a:gd name="connsiteX1" fmla="*/ 1070039 w 1070039"/>
                            <a:gd name="connsiteY1" fmla="*/ 950237 h 950237"/>
                            <a:gd name="connsiteX2" fmla="*/ 0 w 1070039"/>
                            <a:gd name="connsiteY2" fmla="*/ 950237 h 9502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070039" h="950237">
                              <a:moveTo>
                                <a:pt x="1070039" y="0"/>
                              </a:moveTo>
                              <a:lnTo>
                                <a:pt x="1070039" y="950237"/>
                              </a:lnTo>
                              <a:lnTo>
                                <a:pt x="0" y="95023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Freeform: Shape 30">
                        <a:extLst>
                          <a:ext uri="{FF2B5EF4-FFF2-40B4-BE49-F238E27FC236}">
                            <a16:creationId xmlns:a16="http://schemas.microsoft.com/office/drawing/2014/main" id="{188829FE-D1A8-4A42-84D6-48674A0E873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780564" y="8289428"/>
                          <a:ext cx="1991837" cy="1776225"/>
                        </a:xfrm>
                        <a:custGeom>
                          <a:avLst/>
                          <a:gdLst>
                            <a:gd name="connsiteX0" fmla="*/ 1991837 w 1991837"/>
                            <a:gd name="connsiteY0" fmla="*/ 0 h 1776225"/>
                            <a:gd name="connsiteX1" fmla="*/ 1991837 w 1991837"/>
                            <a:gd name="connsiteY1" fmla="*/ 238843 h 1776225"/>
                            <a:gd name="connsiteX2" fmla="*/ 1991837 w 1991837"/>
                            <a:gd name="connsiteY2" fmla="*/ 829191 h 1776225"/>
                            <a:gd name="connsiteX3" fmla="*/ 925407 w 1991837"/>
                            <a:gd name="connsiteY3" fmla="*/ 1776225 h 1776225"/>
                            <a:gd name="connsiteX4" fmla="*/ 0 w 1991837"/>
                            <a:gd name="connsiteY4" fmla="*/ 1776225 h 1776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91837" h="1776225">
                              <a:moveTo>
                                <a:pt x="1991837" y="0"/>
                              </a:moveTo>
                              <a:lnTo>
                                <a:pt x="1991837" y="238843"/>
                              </a:lnTo>
                              <a:lnTo>
                                <a:pt x="1991837" y="829191"/>
                              </a:lnTo>
                              <a:lnTo>
                                <a:pt x="925407" y="1776225"/>
                              </a:lnTo>
                              <a:lnTo>
                                <a:pt x="0" y="177622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Freeform 8">
                        <a:extLst>
                          <a:ext uri="{FF2B5EF4-FFF2-40B4-BE49-F238E27FC236}">
                            <a16:creationId xmlns:a16="http://schemas.microsoft.com/office/drawing/2014/main" id="{FE4965F3-DC46-457F-9EAA-C83DDE9CCA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96000" y="8277225"/>
                          <a:ext cx="1679514" cy="1644862"/>
                        </a:xfrm>
                        <a:custGeom>
                          <a:avLst/>
                          <a:gdLst>
                            <a:gd name="T0" fmla="*/ 11 w 194"/>
                            <a:gd name="T1" fmla="*/ 182 h 212"/>
                            <a:gd name="T2" fmla="*/ 193 w 194"/>
                            <a:gd name="T3" fmla="*/ 0 h 212"/>
                            <a:gd name="T4" fmla="*/ 194 w 194"/>
                            <a:gd name="T5" fmla="*/ 0 h 212"/>
                            <a:gd name="T6" fmla="*/ 194 w 194"/>
                            <a:gd name="T7" fmla="*/ 30 h 212"/>
                            <a:gd name="T8" fmla="*/ 194 w 194"/>
                            <a:gd name="T9" fmla="*/ 33 h 212"/>
                            <a:gd name="T10" fmla="*/ 190 w 194"/>
                            <a:gd name="T11" fmla="*/ 39 h 212"/>
                            <a:gd name="T12" fmla="*/ 32 w 194"/>
                            <a:gd name="T13" fmla="*/ 197 h 212"/>
                            <a:gd name="T14" fmla="*/ 28 w 194"/>
                            <a:gd name="T15" fmla="*/ 201 h 212"/>
                            <a:gd name="T16" fmla="*/ 11 w 194"/>
                            <a:gd name="T17" fmla="*/ 182 h 2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4" h="212">
                              <a:moveTo>
                                <a:pt x="11" y="182"/>
                              </a:moveTo>
                              <a:cubicBezTo>
                                <a:pt x="193" y="0"/>
                                <a:pt x="193" y="0"/>
                                <a:pt x="193" y="0"/>
                              </a:cubicBezTo>
                              <a:cubicBezTo>
                                <a:pt x="194" y="0"/>
                                <a:pt x="194" y="0"/>
                                <a:pt x="194" y="0"/>
                              </a:cubicBezTo>
                              <a:cubicBezTo>
                                <a:pt x="194" y="30"/>
                                <a:pt x="194" y="30"/>
                                <a:pt x="194" y="30"/>
                              </a:cubicBezTo>
                              <a:cubicBezTo>
                                <a:pt x="194" y="31"/>
                                <a:pt x="194" y="32"/>
                                <a:pt x="194" y="33"/>
                              </a:cubicBezTo>
                              <a:cubicBezTo>
                                <a:pt x="193" y="35"/>
                                <a:pt x="192" y="37"/>
                                <a:pt x="190" y="39"/>
                              </a:cubicBezTo>
                              <a:cubicBezTo>
                                <a:pt x="32" y="197"/>
                                <a:pt x="32" y="197"/>
                                <a:pt x="32" y="197"/>
                              </a:cubicBezTo>
                              <a:cubicBezTo>
                                <a:pt x="31" y="199"/>
                                <a:pt x="30" y="200"/>
                                <a:pt x="28" y="201"/>
                              </a:cubicBezTo>
                              <a:cubicBezTo>
                                <a:pt x="16" y="212"/>
                                <a:pt x="0" y="194"/>
                                <a:pt x="11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0" name="Freeform: Shape 29">
                        <a:extLst>
                          <a:ext uri="{FF2B5EF4-FFF2-40B4-BE49-F238E27FC236}">
                            <a16:creationId xmlns:a16="http://schemas.microsoft.com/office/drawing/2014/main" id="{B4B72E4A-CB21-4B94-A9B0-66F2CF596A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72075" y="7543800"/>
                          <a:ext cx="2605691" cy="2515287"/>
                        </a:xfrm>
                        <a:custGeom>
                          <a:avLst/>
                          <a:gdLst>
                            <a:gd name="connsiteX0" fmla="*/ 2591733 w 2605691"/>
                            <a:gd name="connsiteY0" fmla="*/ 0 h 2515287"/>
                            <a:gd name="connsiteX1" fmla="*/ 2605691 w 2605691"/>
                            <a:gd name="connsiteY1" fmla="*/ 0 h 2515287"/>
                            <a:gd name="connsiteX2" fmla="*/ 2605691 w 2605691"/>
                            <a:gd name="connsiteY2" fmla="*/ 373697 h 2515287"/>
                            <a:gd name="connsiteX3" fmla="*/ 2605691 w 2605691"/>
                            <a:gd name="connsiteY3" fmla="*/ 411067 h 2515287"/>
                            <a:gd name="connsiteX4" fmla="*/ 2549860 w 2605691"/>
                            <a:gd name="connsiteY4" fmla="*/ 485806 h 2515287"/>
                            <a:gd name="connsiteX5" fmla="*/ 344535 w 2605691"/>
                            <a:gd name="connsiteY5" fmla="*/ 2453944 h 2515287"/>
                            <a:gd name="connsiteX6" fmla="*/ 288704 w 2605691"/>
                            <a:gd name="connsiteY6" fmla="*/ 2503770 h 2515287"/>
                            <a:gd name="connsiteX7" fmla="*/ 271639 w 2605691"/>
                            <a:gd name="connsiteY7" fmla="*/ 2515287 h 2515287"/>
                            <a:gd name="connsiteX8" fmla="*/ 81037 w 2605691"/>
                            <a:gd name="connsiteY8" fmla="*/ 2515287 h 2515287"/>
                            <a:gd name="connsiteX9" fmla="*/ 49678 w 2605691"/>
                            <a:gd name="connsiteY9" fmla="*/ 2492870 h 2515287"/>
                            <a:gd name="connsiteX10" fmla="*/ 51423 w 2605691"/>
                            <a:gd name="connsiteY10" fmla="*/ 2267095 h 2515287"/>
                            <a:gd name="connsiteX11" fmla="*/ 2591733 w 2605691"/>
                            <a:gd name="connsiteY11" fmla="*/ 0 h 25152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2605691" h="2515287">
                              <a:moveTo>
                                <a:pt x="2591733" y="0"/>
                              </a:moveTo>
                              <a:cubicBezTo>
                                <a:pt x="2605691" y="0"/>
                                <a:pt x="2605691" y="0"/>
                                <a:pt x="2605691" y="0"/>
                              </a:cubicBezTo>
                              <a:cubicBezTo>
                                <a:pt x="2605691" y="373697"/>
                                <a:pt x="2605691" y="373697"/>
                                <a:pt x="2605691" y="373697"/>
                              </a:cubicBezTo>
                              <a:cubicBezTo>
                                <a:pt x="2605691" y="386154"/>
                                <a:pt x="2605691" y="398610"/>
                                <a:pt x="2605691" y="411067"/>
                              </a:cubicBezTo>
                              <a:cubicBezTo>
                                <a:pt x="2591733" y="435980"/>
                                <a:pt x="2577776" y="460893"/>
                                <a:pt x="2549860" y="485806"/>
                              </a:cubicBezTo>
                              <a:cubicBezTo>
                                <a:pt x="344535" y="2453944"/>
                                <a:pt x="344535" y="2453944"/>
                                <a:pt x="344535" y="2453944"/>
                              </a:cubicBezTo>
                              <a:cubicBezTo>
                                <a:pt x="330578" y="2478857"/>
                                <a:pt x="316620" y="2491313"/>
                                <a:pt x="288704" y="2503770"/>
                              </a:cubicBezTo>
                              <a:lnTo>
                                <a:pt x="271639" y="2515287"/>
                              </a:lnTo>
                              <a:lnTo>
                                <a:pt x="81037" y="2515287"/>
                              </a:lnTo>
                              <a:lnTo>
                                <a:pt x="49678" y="2492870"/>
                              </a:lnTo>
                              <a:cubicBezTo>
                                <a:pt x="-7898" y="2435259"/>
                                <a:pt x="-25345" y="2341834"/>
                                <a:pt x="51423" y="2267095"/>
                              </a:cubicBezTo>
                              <a:cubicBezTo>
                                <a:pt x="2591733" y="0"/>
                                <a:pt x="2591733" y="0"/>
                                <a:pt x="259173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Freeform 8">
                        <a:extLst>
                          <a:ext uri="{FF2B5EF4-FFF2-40B4-BE49-F238E27FC236}">
                            <a16:creationId xmlns:a16="http://schemas.microsoft.com/office/drawing/2014/main" id="{787FA449-BBCA-47E9-AA13-F58F5301332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86475" y="7705725"/>
                          <a:ext cx="1695655" cy="1644862"/>
                        </a:xfrm>
                        <a:custGeom>
                          <a:avLst/>
                          <a:gdLst>
                            <a:gd name="T0" fmla="*/ 11 w 194"/>
                            <a:gd name="T1" fmla="*/ 182 h 212"/>
                            <a:gd name="T2" fmla="*/ 193 w 194"/>
                            <a:gd name="T3" fmla="*/ 0 h 212"/>
                            <a:gd name="T4" fmla="*/ 194 w 194"/>
                            <a:gd name="T5" fmla="*/ 0 h 212"/>
                            <a:gd name="T6" fmla="*/ 194 w 194"/>
                            <a:gd name="T7" fmla="*/ 30 h 212"/>
                            <a:gd name="T8" fmla="*/ 194 w 194"/>
                            <a:gd name="T9" fmla="*/ 33 h 212"/>
                            <a:gd name="T10" fmla="*/ 190 w 194"/>
                            <a:gd name="T11" fmla="*/ 39 h 212"/>
                            <a:gd name="T12" fmla="*/ 32 w 194"/>
                            <a:gd name="T13" fmla="*/ 197 h 212"/>
                            <a:gd name="T14" fmla="*/ 28 w 194"/>
                            <a:gd name="T15" fmla="*/ 201 h 212"/>
                            <a:gd name="T16" fmla="*/ 11 w 194"/>
                            <a:gd name="T17" fmla="*/ 182 h 2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194" h="212">
                              <a:moveTo>
                                <a:pt x="11" y="182"/>
                              </a:moveTo>
                              <a:cubicBezTo>
                                <a:pt x="193" y="0"/>
                                <a:pt x="193" y="0"/>
                                <a:pt x="193" y="0"/>
                              </a:cubicBezTo>
                              <a:cubicBezTo>
                                <a:pt x="194" y="0"/>
                                <a:pt x="194" y="0"/>
                                <a:pt x="194" y="0"/>
                              </a:cubicBezTo>
                              <a:cubicBezTo>
                                <a:pt x="194" y="30"/>
                                <a:pt x="194" y="30"/>
                                <a:pt x="194" y="30"/>
                              </a:cubicBezTo>
                              <a:cubicBezTo>
                                <a:pt x="194" y="31"/>
                                <a:pt x="194" y="32"/>
                                <a:pt x="194" y="33"/>
                              </a:cubicBezTo>
                              <a:cubicBezTo>
                                <a:pt x="193" y="35"/>
                                <a:pt x="192" y="37"/>
                                <a:pt x="190" y="39"/>
                              </a:cubicBezTo>
                              <a:cubicBezTo>
                                <a:pt x="32" y="197"/>
                                <a:pt x="32" y="197"/>
                                <a:pt x="32" y="197"/>
                              </a:cubicBezTo>
                              <a:cubicBezTo>
                                <a:pt x="31" y="199"/>
                                <a:pt x="30" y="200"/>
                                <a:pt x="28" y="201"/>
                              </a:cubicBezTo>
                              <a:cubicBezTo>
                                <a:pt x="16" y="212"/>
                                <a:pt x="0" y="194"/>
                                <a:pt x="11" y="182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id="Group 1" o:spid="_x0000_s1026" style="position:absolute;margin-left:0;margin-top:0;width:612.75pt;height:792.55pt;z-index:251664384;mso-width-percent:1000;mso-height-percent:1000;mso-position-horizontal:center;mso-position-horizontal-relative:page;mso-position-vertical:center;mso-position-vertical-relative:page;mso-width-percent:1000;mso-height-percent:1000" coordsize="77821,100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">
              <v:shape id="Freeform 6" o:spid="_x0000_s1027" style="position:absolute;width:77724;height:37201;visibility:visible;mso-wrap-style:square;v-text-anchor:top" coordsize="872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" path="m,c,453,,453,,453,23,401,52,353,87,310v7,-9,14,-17,21,-26c116,275,125,266,133,258,248,143,406,72,581,72v291,,291,,291,c872,,872,,872,l,xe" fillcolor="#ffd966 [3205]" stroked="f">
                <v:path arrowok="t" o:connecttype="custom" o:connectlocs="0,0;0,3720166;775457,2545809;962637,2332290;1185469,2118770;5178629,591285;7772400,591285;7772400,0;0,0" o:connectangles="0,0,0,0,0,0,0,0,0"/>
              </v:shape>
              <v:shape id="Freeform: Shape 21" o:spid="_x0000_s1028" style="position:absolute;top:4381;width:17382;height:18963;rotation:180;flip:x;visibility:visible;mso-wrap-style:square;v-text-anchor:top" coordsize="1738276,18962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" path="m1628881,1895780v87616,-8437,154313,-121744,71851,-198888c415301,414363,93943,93731,13603,13572l,,,329116r19162,24174c1506705,1831895,1506705,1831895,1506705,1831895v12935,12857,19403,25715,32338,32143c1568147,1889753,1599676,1898593,1628881,1895780xe" fillcolor="white [3208]" stroked="f">
                <v:path arrowok="t" o:connecttype="custom" o:connectlocs="1628881,1895780;1700732,1696892;13603,13572;0,0;0,329116;19162,353290;1506705,1831895;1539043,1864038;1628881,1895780" o:connectangles="0,0,0,0,0,0,0,0,0"/>
              </v:shape>
              <v:shape id="Freeform: Shape 23" o:spid="_x0000_s1029" style="position:absolute;top:571;width:24621;height:26852;rotation:180;flip:x;visibility:visible;mso-wrap-style:square;v-text-anchor:top" coordsize="2462115,268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" path="m2307676,2684454v123692,-11912,217852,-171873,101436,-280782c443168,442167,74554,74385,5438,5426l,,,454256r5467,15139c12315,484143,21446,497756,35142,506832,2135192,2594263,2135192,2594263,2135192,2594263v18262,18152,27392,36303,45654,45379c2221934,2675946,2266446,2688425,2307676,2684454xe" fillcolor="#85cdc1 [3206]" stroked="f">
                <v:path arrowok="t" o:connecttype="custom" o:connectlocs="2307676,2684454;2409112,2403672;5438,5426;0,0;0,454256;5467,469395;35142,506832;2135192,2594263;2180846,2639642;2307676,2684454" o:connectangles="0,0,0,0,0,0,0,0,0,0"/>
              </v:shape>
              <v:shape id="Freeform: Shape 31" o:spid="_x0000_s1030" style="position:absolute;left:67056;top:91154;width:10700;height:9502;visibility:visible;mso-wrap-style:square;v-text-anchor:top" coordsize="1070039,950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" path="m1070039,r,950237l,950237,1070039,xe" fillcolor="#ffd966 [3205]" stroked="f">
                <v:path arrowok="t" o:connecttype="custom" o:connectlocs="1070039,0;1070039,950237;0,950237" o:connectangles="0,0,0"/>
              </v:shape>
              <v:shape id="Freeform: Shape 30" o:spid="_x0000_s1031" style="position:absolute;left:57805;top:82894;width:19919;height:17762;visibility:visible;mso-wrap-style:square;v-text-anchor:top" coordsize="1991837,17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" path="m1991837,r,238843l1991837,829191,925407,1776225,,1776225,1991837,xe" fillcolor="#85cdc1 [3206]" stroked="f">
                <v:path arrowok="t" o:connecttype="custom" o:connectlocs="1991837,0;1991837,238843;1991837,829191;925407,1776225;0,1776225" o:connectangles="0,0,0,0,0"/>
              </v:shape>
              <v:shape id="Freeform 8" o:spid="_x0000_s1032" style="position:absolute;left:60960;top:82772;width:16795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" path="m11,182c193,,193,,193,v1,,1,,1,c194,30,194,30,194,30v,1,,2,,3c193,35,192,37,190,39,32,197,32,197,32,197v-1,2,-2,3,-4,4c16,212,,194,11,182xe" fillcolor="#3b3838 [3207]" stroked="f">
                <v:path arrowok="t" o:connecttype="custom" o:connectlocs="95230,1412099;1670857,0;1679514,0;1679514,232763;1679514,256040;1644885,302593;277033,1528480;242404,1559515;95230,1412099" o:connectangles="0,0,0,0,0,0,0,0,0"/>
              </v:shape>
              <v:shape id="Freeform: Shape 29" o:spid="_x0000_s1033" style="position:absolute;left:51720;top:75438;width:26057;height:25152;visibility:visible;mso-wrap-style:square;v-text-anchor:top" coordsize="2605691,2515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" path="m2591733,v13958,,13958,,13958,c2605691,373697,2605691,373697,2605691,373697v,12457,,24913,,37370c2591733,435980,2577776,460893,2549860,485806,344535,2453944,344535,2453944,344535,2453944v-13957,24913,-27915,37369,-55831,49826l271639,2515287r-190602,l49678,2492870v-57576,-57611,-75023,-151036,1745,-225775c2591733,,2591733,,2591733,xe" fillcolor="white [3209]" stroked="f">
                <v:path arrowok="t" o:connecttype="custom" o:connectlocs="2591733,0;2605691,0;2605691,373697;2605691,411067;2549860,485806;344535,2453944;288704,2503770;271639,2515287;81037,2515287;49678,2492870;51423,2267095;2591733,0" o:connectangles="0,0,0,0,0,0,0,0,0,0,0,0"/>
              </v:shape>
              <v:shape id="Freeform 8" o:spid="_x0000_s1034" style="position:absolute;left:60864;top:77057;width:16957;height:16448;visibility:visible;mso-wrap-style:square;v-text-anchor:top" coordsize="194,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" path="m11,182c193,,193,,193,v1,,1,,1,c194,30,194,30,194,30v,1,,2,,3c193,35,192,37,190,39,32,197,32,197,32,197v-1,2,-2,3,-4,4c16,212,,194,11,182xe" fillcolor="#4b1919 [3204]" stroked="f">
                <v:path arrowok="t" o:connecttype="custom" o:connectlocs="96145,1412099;1686915,0;1695655,0;1695655,232763;1695655,256040;1660693,302593;279696,1528480;244734,1559515;96145,1412099" o:connectangles="0,0,0,0,0,0,0,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E68786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5A8399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772052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25AE87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79C6BA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423114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C5857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3A97E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686F4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A2A02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F656BA5"/>
    <w:multiLevelType w:val="hybridMultilevel"/>
    <w:tmpl w:val="B4EA0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6042348">
    <w:abstractNumId w:val="9"/>
  </w:num>
  <w:num w:numId="2" w16cid:durableId="20253521">
    <w:abstractNumId w:val="7"/>
  </w:num>
  <w:num w:numId="3" w16cid:durableId="365105960">
    <w:abstractNumId w:val="6"/>
  </w:num>
  <w:num w:numId="4" w16cid:durableId="248999362">
    <w:abstractNumId w:val="5"/>
  </w:num>
  <w:num w:numId="5" w16cid:durableId="1094977844">
    <w:abstractNumId w:val="4"/>
  </w:num>
  <w:num w:numId="6" w16cid:durableId="53085388">
    <w:abstractNumId w:val="8"/>
  </w:num>
  <w:num w:numId="7" w16cid:durableId="2138991195">
    <w:abstractNumId w:val="3"/>
  </w:num>
  <w:num w:numId="8" w16cid:durableId="1075393120">
    <w:abstractNumId w:val="2"/>
  </w:num>
  <w:num w:numId="9" w16cid:durableId="744254945">
    <w:abstractNumId w:val="1"/>
  </w:num>
  <w:num w:numId="10" w16cid:durableId="1265259774">
    <w:abstractNumId w:val="0"/>
  </w:num>
  <w:num w:numId="11" w16cid:durableId="4547563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5F9"/>
    <w:rsid w:val="0001408A"/>
    <w:rsid w:val="00050BEC"/>
    <w:rsid w:val="000661F5"/>
    <w:rsid w:val="00071E19"/>
    <w:rsid w:val="000C75DD"/>
    <w:rsid w:val="000E350A"/>
    <w:rsid w:val="001E390A"/>
    <w:rsid w:val="001E442F"/>
    <w:rsid w:val="001F04C6"/>
    <w:rsid w:val="001F7B6D"/>
    <w:rsid w:val="00251774"/>
    <w:rsid w:val="003D6720"/>
    <w:rsid w:val="004223FF"/>
    <w:rsid w:val="00492BF9"/>
    <w:rsid w:val="004C650A"/>
    <w:rsid w:val="004D1CF8"/>
    <w:rsid w:val="004E05F9"/>
    <w:rsid w:val="00540309"/>
    <w:rsid w:val="005A44D4"/>
    <w:rsid w:val="0063035C"/>
    <w:rsid w:val="00644BAC"/>
    <w:rsid w:val="006A26AF"/>
    <w:rsid w:val="006A6E56"/>
    <w:rsid w:val="006D48BB"/>
    <w:rsid w:val="006F284D"/>
    <w:rsid w:val="00720E51"/>
    <w:rsid w:val="007E4ECB"/>
    <w:rsid w:val="00801D88"/>
    <w:rsid w:val="008727C9"/>
    <w:rsid w:val="008C1D6A"/>
    <w:rsid w:val="009631FB"/>
    <w:rsid w:val="009C4C1B"/>
    <w:rsid w:val="00AA4DE6"/>
    <w:rsid w:val="00B56367"/>
    <w:rsid w:val="00B62DDE"/>
    <w:rsid w:val="00BC4880"/>
    <w:rsid w:val="00C03091"/>
    <w:rsid w:val="00C275DA"/>
    <w:rsid w:val="00C727AD"/>
    <w:rsid w:val="00D259B1"/>
    <w:rsid w:val="00D25B5B"/>
    <w:rsid w:val="00DA1077"/>
    <w:rsid w:val="00E12E8B"/>
    <w:rsid w:val="00E47E47"/>
    <w:rsid w:val="00EA4AEE"/>
    <w:rsid w:val="00EE5F96"/>
    <w:rsid w:val="00F22CFD"/>
    <w:rsid w:val="00F656C3"/>
    <w:rsid w:val="00F743A9"/>
    <w:rsid w:val="00FF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4E7EE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000000" w:themeColor="text2" w:themeShade="BF"/>
        <w:sz w:val="22"/>
        <w:szCs w:val="22"/>
        <w:lang w:val="en-US" w:eastAsia="en-US" w:bidi="ar-SA"/>
      </w:rPr>
    </w:rPrDefault>
    <w:pPrDefault>
      <w:pPr>
        <w:spacing w:after="3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9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auto"/>
      <w:lang w:val="en-GB"/>
    </w:rPr>
  </w:style>
  <w:style w:type="paragraph" w:styleId="Heading1">
    <w:name w:val="heading 1"/>
    <w:basedOn w:val="Normal"/>
    <w:next w:val="Normal"/>
    <w:link w:val="Heading1Char"/>
    <w:uiPriority w:val="9"/>
    <w:semiHidden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B38600" w:themeColor="accent2" w:themeShade="8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50C0C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81212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8121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50C0C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50C0C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color w:val="auto"/>
    </w:rPr>
  </w:style>
  <w:style w:type="paragraph" w:styleId="Footer">
    <w:name w:val="footer"/>
    <w:basedOn w:val="Normal"/>
    <w:link w:val="FooterChar"/>
    <w:uiPriority w:val="99"/>
    <w:semiHidden/>
    <w:pPr>
      <w:spacing w:after="0" w:line="240" w:lineRule="auto"/>
      <w:ind w:left="-720" w:right="-720"/>
      <w:jc w:val="center"/>
    </w:pPr>
    <w:rPr>
      <w:rFonts w:asciiTheme="majorHAnsi" w:hAnsiTheme="majorHAnsi"/>
      <w:color w:val="B38600" w:themeColor="accent2" w:themeShade="80"/>
    </w:rPr>
  </w:style>
  <w:style w:type="character" w:customStyle="1" w:styleId="FooterChar">
    <w:name w:val="Footer Char"/>
    <w:basedOn w:val="DefaultParagraphFont"/>
    <w:link w:val="Footer"/>
    <w:uiPriority w:val="99"/>
    <w:semiHidden/>
    <w:rPr>
      <w:rFonts w:asciiTheme="majorHAnsi" w:hAnsiTheme="majorHAnsi"/>
      <w:color w:val="B38600" w:themeColor="accent2" w:themeShade="80"/>
    </w:rPr>
  </w:style>
  <w:style w:type="character" w:styleId="PlaceholderText">
    <w:name w:val="Placeholder Text"/>
    <w:basedOn w:val="DefaultParagraphFont"/>
    <w:uiPriority w:val="99"/>
    <w:semiHidden/>
    <w:rPr>
      <w:color w:val="BFBFBF" w:themeColor="accent5" w:themeShade="BF"/>
      <w:sz w:val="22"/>
    </w:rPr>
  </w:style>
  <w:style w:type="paragraph" w:customStyle="1" w:styleId="ContactInfo">
    <w:name w:val="Contact Info"/>
    <w:basedOn w:val="Normal"/>
    <w:uiPriority w:val="3"/>
    <w:qFormat/>
    <w:pPr>
      <w:spacing w:after="0"/>
      <w:jc w:val="right"/>
    </w:pPr>
    <w:rPr>
      <w:sz w:val="20"/>
      <w:szCs w:val="18"/>
    </w:rPr>
  </w:style>
  <w:style w:type="paragraph" w:styleId="Date">
    <w:name w:val="Date"/>
    <w:basedOn w:val="Normal"/>
    <w:next w:val="Salutation"/>
    <w:link w:val="DateChar"/>
    <w:uiPriority w:val="4"/>
    <w:unhideWhenUsed/>
    <w:qFormat/>
    <w:pPr>
      <w:spacing w:before="960" w:after="960"/>
    </w:pPr>
  </w:style>
  <w:style w:type="character" w:customStyle="1" w:styleId="DateChar">
    <w:name w:val="Date Char"/>
    <w:basedOn w:val="DefaultParagraphFont"/>
    <w:link w:val="Date"/>
    <w:uiPriority w:val="4"/>
    <w:rPr>
      <w:color w:val="auto"/>
    </w:rPr>
  </w:style>
  <w:style w:type="paragraph" w:styleId="Closing">
    <w:name w:val="Closing"/>
    <w:basedOn w:val="Normal"/>
    <w:next w:val="Signature"/>
    <w:link w:val="ClosingChar"/>
    <w:uiPriority w:val="6"/>
    <w:unhideWhenUsed/>
    <w:qFormat/>
    <w:pPr>
      <w:spacing w:after="960" w:line="240" w:lineRule="auto"/>
    </w:pPr>
  </w:style>
  <w:style w:type="character" w:customStyle="1" w:styleId="ClosingChar">
    <w:name w:val="Closing Char"/>
    <w:basedOn w:val="DefaultParagraphFont"/>
    <w:link w:val="Closing"/>
    <w:uiPriority w:val="6"/>
    <w:rPr>
      <w:color w:val="auto"/>
    </w:rPr>
  </w:style>
  <w:style w:type="character" w:customStyle="1" w:styleId="Heading1Char">
    <w:name w:val="Heading 1 Char"/>
    <w:basedOn w:val="DefaultParagraphFont"/>
    <w:link w:val="Heading1"/>
    <w:uiPriority w:val="9"/>
    <w:semiHidden/>
    <w:rPr>
      <w:rFonts w:asciiTheme="majorHAnsi" w:eastAsiaTheme="majorEastAsia" w:hAnsiTheme="majorHAnsi" w:cstheme="majorBidi"/>
      <w:b/>
      <w:bCs/>
      <w:color w:val="B38600" w:themeColor="accent2" w:themeShade="8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color w:val="262626" w:themeColor="text1" w:themeTint="D9"/>
      <w:sz w:val="26"/>
      <w:szCs w:val="2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kern w:val="16"/>
      <w:sz w:val="22"/>
      <w:szCs w:val="18"/>
      <w14:ligatures w14:val="standardContextual"/>
      <w14:numForm w14:val="oldStyle"/>
      <w14:numSpacing w14:val="proportional"/>
      <w14:cntxtAlts/>
    </w:rPr>
  </w:style>
  <w:style w:type="paragraph" w:styleId="Bibliography">
    <w:name w:val="Bibliography"/>
    <w:basedOn w:val="Normal"/>
    <w:next w:val="Normal"/>
    <w:uiPriority w:val="37"/>
    <w:semiHidden/>
    <w:unhideWhenUsed/>
  </w:style>
  <w:style w:type="paragraph" w:styleId="BlockText">
    <w:name w:val="Block Text"/>
    <w:basedOn w:val="Normal"/>
    <w:uiPriority w:val="99"/>
    <w:semiHidden/>
    <w:unhideWhenUsed/>
    <w:pPr>
      <w:pBdr>
        <w:top w:val="single" w:sz="2" w:space="10" w:color="4B1919" w:themeColor="accent1" w:frame="1"/>
        <w:left w:val="single" w:sz="2" w:space="10" w:color="4B1919" w:themeColor="accent1" w:frame="1"/>
        <w:bottom w:val="single" w:sz="2" w:space="10" w:color="4B1919" w:themeColor="accent1" w:frame="1"/>
        <w:right w:val="single" w:sz="2" w:space="10" w:color="4B1919" w:themeColor="accent1" w:frame="1"/>
      </w:pBdr>
      <w:ind w:left="1152" w:right="1152"/>
    </w:pPr>
    <w:rPr>
      <w:rFonts w:eastAsiaTheme="minorEastAsia"/>
      <w:i/>
      <w:iCs/>
      <w:color w:val="381212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3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3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character" w:styleId="BookTitle">
    <w:name w:val="Book Title"/>
    <w:basedOn w:val="DefaultParagraphFont"/>
    <w:uiPriority w:val="33"/>
    <w:semiHidden/>
    <w:qFormat/>
    <w:rPr>
      <w:b/>
      <w:bCs/>
      <w:i/>
      <w:iCs/>
      <w:spacing w:val="5"/>
      <w:sz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000000" w:themeColor="text2"/>
      <w:szCs w:val="18"/>
    </w:rPr>
  </w:style>
  <w:style w:type="table" w:styleId="ColorfulGrid">
    <w:name w:val="Colorful Grid"/>
    <w:basedOn w:val="TableNormal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C1C1" w:themeFill="accent1" w:themeFillTint="33"/>
    </w:tcPr>
    <w:tblStylePr w:type="firstRow">
      <w:rPr>
        <w:b/>
        <w:bCs/>
      </w:rPr>
      <w:tblPr/>
      <w:tcPr>
        <w:shd w:val="clear" w:color="auto" w:fill="D6848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848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8121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81212" w:themeFill="accent1" w:themeFillShade="BF"/>
      </w:tc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shd w:val="clear" w:color="auto" w:fill="CC6565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7E0" w:themeFill="accent2" w:themeFillTint="33"/>
    </w:tcPr>
    <w:tblStylePr w:type="firstRow">
      <w:rPr>
        <w:b/>
        <w:bCs/>
      </w:rPr>
      <w:tblPr/>
      <w:tcPr>
        <w:shd w:val="clear" w:color="auto" w:fill="FFEF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F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FFC20C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FFC20C" w:themeFill="accent2" w:themeFillShade="BF"/>
      </w:tc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shd w:val="clear" w:color="auto" w:fill="FFEBB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F5F2" w:themeFill="accent3" w:themeFillTint="33"/>
    </w:tcPr>
    <w:tblStylePr w:type="firstRow">
      <w:rPr>
        <w:b/>
        <w:bCs/>
      </w:rPr>
      <w:tblPr/>
      <w:tcPr>
        <w:shd w:val="clear" w:color="auto" w:fill="CEEBE6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EBE6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9B3A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9B3A1" w:themeFill="accent3" w:themeFillShade="BF"/>
      </w:tc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D6D6" w:themeFill="accent4" w:themeFillTint="33"/>
    </w:tcPr>
    <w:tblStylePr w:type="firstRow">
      <w:rPr>
        <w:b/>
        <w:bCs/>
      </w:rPr>
      <w:tblPr/>
      <w:tcPr>
        <w:shd w:val="clear" w:color="auto" w:fill="B2ADA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2ADA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2C2A2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2C2A2A" w:themeFill="accent4" w:themeFillShade="BF"/>
      </w:tc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shd w:val="clear" w:color="auto" w:fill="9F9999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</w:rPr>
      <w:tblPr/>
      <w:tcPr>
        <w:shd w:val="clear" w:color="auto" w:fill="FFFFF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5" w:themeFillShade="BF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</w:rPr>
      <w:tblPr/>
      <w:tcPr>
        <w:shd w:val="clear" w:color="auto" w:fill="FFF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E0E0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BF0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FC61E" w:themeFill="accent2" w:themeFillShade="CC"/>
      </w:tcPr>
    </w:tblStylePr>
    <w:tblStylePr w:type="lastRow">
      <w:rPr>
        <w:b/>
        <w:bCs/>
        <w:color w:val="FFC61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A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F2C2C" w:themeFill="accent4" w:themeFillShade="CC"/>
      </w:tcPr>
    </w:tblStylePr>
    <w:tblStylePr w:type="lastRow">
      <w:rPr>
        <w:b/>
        <w:bCs/>
        <w:color w:val="2F2C2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EBE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5B9A8" w:themeFill="accent3" w:themeFillShade="CC"/>
      </w:tcPr>
    </w:tblStylePr>
    <w:tblStylePr w:type="lastRow">
      <w:rPr>
        <w:b/>
        <w:bCs/>
        <w:color w:val="55B9A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6" w:themeFillShade="CC"/>
      </w:tcPr>
    </w:tblStylePr>
    <w:tblStylePr w:type="lastRow">
      <w:rPr>
        <w:b/>
        <w:bCs/>
        <w:color w:val="CCCC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5" w:themeFillShade="CC"/>
      </w:tcPr>
    </w:tblStylePr>
    <w:tblStylePr w:type="lastRow">
      <w:rPr>
        <w:b/>
        <w:bCs/>
        <w:color w:val="CCCCC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4B1919" w:themeColor="accent1"/>
        <w:bottom w:val="single" w:sz="4" w:space="0" w:color="4B1919" w:themeColor="accent1"/>
        <w:right w:val="single" w:sz="4" w:space="0" w:color="4B1919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0E0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0F0F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0F0F" w:themeColor="accent1" w:themeShade="99"/>
          <w:insideV w:val="nil"/>
        </w:tcBorders>
        <w:shd w:val="clear" w:color="auto" w:fill="2D0F0F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0F0F" w:themeFill="accent1" w:themeFillShade="99"/>
      </w:tcPr>
    </w:tblStylePr>
    <w:tblStylePr w:type="band1Vert">
      <w:tblPr/>
      <w:tcPr>
        <w:shd w:val="clear" w:color="auto" w:fill="D68484" w:themeFill="accent1" w:themeFillTint="66"/>
      </w:tcPr>
    </w:tblStylePr>
    <w:tblStylePr w:type="band1Horz">
      <w:tblPr/>
      <w:tcPr>
        <w:shd w:val="clear" w:color="auto" w:fill="CC6565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D966" w:themeColor="accent2"/>
        <w:left w:val="single" w:sz="4" w:space="0" w:color="FFD966" w:themeColor="accent2"/>
        <w:bottom w:val="single" w:sz="4" w:space="0" w:color="FFD966" w:themeColor="accent2"/>
        <w:right w:val="single" w:sz="4" w:space="0" w:color="FFD96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BF0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D6A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D6A000" w:themeColor="accent2" w:themeShade="99"/>
          <w:insideV w:val="nil"/>
        </w:tcBorders>
        <w:shd w:val="clear" w:color="auto" w:fill="D6A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A000" w:themeFill="accent2" w:themeFillShade="99"/>
      </w:tcPr>
    </w:tblStylePr>
    <w:tblStylePr w:type="band1Vert">
      <w:tblPr/>
      <w:tcPr>
        <w:shd w:val="clear" w:color="auto" w:fill="FFEFC1" w:themeFill="accent2" w:themeFillTint="66"/>
      </w:tcPr>
    </w:tblStylePr>
    <w:tblStylePr w:type="band1Horz">
      <w:tblPr/>
      <w:tcPr>
        <w:shd w:val="clear" w:color="auto" w:fill="FFEB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3B3838" w:themeColor="accent4"/>
        <w:left w:val="single" w:sz="4" w:space="0" w:color="85CDC1" w:themeColor="accent3"/>
        <w:bottom w:val="single" w:sz="4" w:space="0" w:color="85CDC1" w:themeColor="accent3"/>
        <w:right w:val="single" w:sz="4" w:space="0" w:color="85CDC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A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B383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B8F81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B8F81" w:themeColor="accent3" w:themeShade="99"/>
          <w:insideV w:val="nil"/>
        </w:tcBorders>
        <w:shd w:val="clear" w:color="auto" w:fill="3B8F81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8F81" w:themeFill="accent3" w:themeFillShade="99"/>
      </w:tcPr>
    </w:tblStylePr>
    <w:tblStylePr w:type="band1Vert">
      <w:tblPr/>
      <w:tcPr>
        <w:shd w:val="clear" w:color="auto" w:fill="CEEBE6" w:themeFill="accent3" w:themeFillTint="66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5CDC1" w:themeColor="accent3"/>
        <w:left w:val="single" w:sz="4" w:space="0" w:color="3B3838" w:themeColor="accent4"/>
        <w:bottom w:val="single" w:sz="4" w:space="0" w:color="3B3838" w:themeColor="accent4"/>
        <w:right w:val="single" w:sz="4" w:space="0" w:color="3B383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BE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CDC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3212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32121" w:themeColor="accent4" w:themeShade="99"/>
          <w:insideV w:val="nil"/>
        </w:tcBorders>
        <w:shd w:val="clear" w:color="auto" w:fill="23212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2121" w:themeFill="accent4" w:themeFillShade="99"/>
      </w:tcPr>
    </w:tblStylePr>
    <w:tblStylePr w:type="band1Vert">
      <w:tblPr/>
      <w:tcPr>
        <w:shd w:val="clear" w:color="auto" w:fill="B2ADAD" w:themeFill="accent4" w:themeFillTint="66"/>
      </w:tcPr>
    </w:tblStylePr>
    <w:tblStylePr w:type="band1Horz">
      <w:tblPr/>
      <w:tcPr>
        <w:shd w:val="clear" w:color="auto" w:fill="9F9999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6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5" w:themeShade="99"/>
          <w:insideV w:val="nil"/>
        </w:tcBorders>
        <w:shd w:val="clear" w:color="auto" w:fill="99999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5" w:themeFillShade="99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5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6" w:themeShade="99"/>
          <w:insideV w:val="nil"/>
        </w:tcBorders>
        <w:shd w:val="clear" w:color="auto" w:fill="9999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6" w:themeFillShade="99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DarkList">
    <w:name w:val="Dark List"/>
    <w:basedOn w:val="TableNormal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191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0C0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8121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81212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D96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B185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FC20C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20C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5CDC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1776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9B3A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B3A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B383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D1B1B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C2A2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2A2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Segoe UI" w:hAnsi="Segoe UI" w:cs="Segoe UI"/>
      <w:kern w:val="16"/>
      <w:sz w:val="22"/>
      <w:szCs w:val="16"/>
      <w14:ligatures w14:val="standardContextual"/>
      <w14:numForm w14:val="oldStyle"/>
      <w14:numSpacing w14:val="proportional"/>
      <w14:cntxtAlts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Emphasis">
    <w:name w:val="Emphasis"/>
    <w:basedOn w:val="DefaultParagraphFont"/>
    <w:uiPriority w:val="20"/>
    <w:semiHidden/>
    <w:qFormat/>
    <w:rPr>
      <w:i/>
      <w:iCs/>
      <w:sz w:val="22"/>
    </w:rPr>
  </w:style>
  <w:style w:type="character" w:styleId="EndnoteReference">
    <w:name w:val="endnote reference"/>
    <w:basedOn w:val="DefaultParagraphFont"/>
    <w:uiPriority w:val="99"/>
    <w:semiHidden/>
    <w:unhideWhenUsed/>
    <w:rPr>
      <w:sz w:val="22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B38600" w:themeColor="accent2" w:themeShade="80"/>
      <w:sz w:val="22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sz w:val="22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table" w:styleId="GridTable1Light">
    <w:name w:val="Grid Table 1 Light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D68484" w:themeColor="accent1" w:themeTint="66"/>
        <w:left w:val="single" w:sz="4" w:space="0" w:color="D68484" w:themeColor="accent1" w:themeTint="66"/>
        <w:bottom w:val="single" w:sz="4" w:space="0" w:color="D68484" w:themeColor="accent1" w:themeTint="66"/>
        <w:right w:val="single" w:sz="4" w:space="0" w:color="D68484" w:themeColor="accent1" w:themeTint="66"/>
        <w:insideH w:val="single" w:sz="4" w:space="0" w:color="D68484" w:themeColor="accent1" w:themeTint="66"/>
        <w:insideV w:val="single" w:sz="4" w:space="0" w:color="D6848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EFC1" w:themeColor="accent2" w:themeTint="66"/>
        <w:left w:val="single" w:sz="4" w:space="0" w:color="FFEFC1" w:themeColor="accent2" w:themeTint="66"/>
        <w:bottom w:val="single" w:sz="4" w:space="0" w:color="FFEFC1" w:themeColor="accent2" w:themeTint="66"/>
        <w:right w:val="single" w:sz="4" w:space="0" w:color="FFEFC1" w:themeColor="accent2" w:themeTint="66"/>
        <w:insideH w:val="single" w:sz="4" w:space="0" w:color="FFEFC1" w:themeColor="accent2" w:themeTint="66"/>
        <w:insideV w:val="single" w:sz="4" w:space="0" w:color="FFEFC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CEEBE6" w:themeColor="accent3" w:themeTint="66"/>
        <w:left w:val="single" w:sz="4" w:space="0" w:color="CEEBE6" w:themeColor="accent3" w:themeTint="66"/>
        <w:bottom w:val="single" w:sz="4" w:space="0" w:color="CEEBE6" w:themeColor="accent3" w:themeTint="66"/>
        <w:right w:val="single" w:sz="4" w:space="0" w:color="CEEBE6" w:themeColor="accent3" w:themeTint="66"/>
        <w:insideH w:val="single" w:sz="4" w:space="0" w:color="CEEBE6" w:themeColor="accent3" w:themeTint="66"/>
        <w:insideV w:val="single" w:sz="4" w:space="0" w:color="CEEBE6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2ADAD" w:themeColor="accent4" w:themeTint="66"/>
        <w:left w:val="single" w:sz="4" w:space="0" w:color="B2ADAD" w:themeColor="accent4" w:themeTint="66"/>
        <w:bottom w:val="single" w:sz="4" w:space="0" w:color="B2ADAD" w:themeColor="accent4" w:themeTint="66"/>
        <w:right w:val="single" w:sz="4" w:space="0" w:color="B2ADAD" w:themeColor="accent4" w:themeTint="66"/>
        <w:insideH w:val="single" w:sz="4" w:space="0" w:color="B2ADAD" w:themeColor="accent4" w:themeTint="66"/>
        <w:insideV w:val="single" w:sz="4" w:space="0" w:color="B2ADA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66"/>
        <w:left w:val="single" w:sz="4" w:space="0" w:color="FFFFFF" w:themeColor="accent5" w:themeTint="66"/>
        <w:bottom w:val="single" w:sz="4" w:space="0" w:color="FFFFFF" w:themeColor="accent5" w:themeTint="66"/>
        <w:right w:val="single" w:sz="4" w:space="0" w:color="FFFFFF" w:themeColor="accent5" w:themeTint="66"/>
        <w:insideH w:val="single" w:sz="4" w:space="0" w:color="FFFFFF" w:themeColor="accent5" w:themeTint="66"/>
        <w:insideV w:val="single" w:sz="4" w:space="0" w:color="FFFFF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66"/>
        <w:left w:val="single" w:sz="4" w:space="0" w:color="FFFFFF" w:themeColor="accent6" w:themeTint="66"/>
        <w:bottom w:val="single" w:sz="4" w:space="0" w:color="FFFFFF" w:themeColor="accent6" w:themeTint="66"/>
        <w:right w:val="single" w:sz="4" w:space="0" w:color="FFFFFF" w:themeColor="accent6" w:themeTint="66"/>
        <w:insideH w:val="single" w:sz="4" w:space="0" w:color="FFFFFF" w:themeColor="accent6" w:themeTint="66"/>
        <w:insideV w:val="single" w:sz="4" w:space="0" w:color="FFFF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C14646" w:themeColor="accent1" w:themeTint="99"/>
        <w:bottom w:val="single" w:sz="2" w:space="0" w:color="C14646" w:themeColor="accent1" w:themeTint="99"/>
        <w:insideH w:val="single" w:sz="2" w:space="0" w:color="C14646" w:themeColor="accent1" w:themeTint="99"/>
        <w:insideV w:val="single" w:sz="2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4646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4646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2-Accent2">
    <w:name w:val="Grid Table 2 Accent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FE7A3" w:themeColor="accent2" w:themeTint="99"/>
        <w:bottom w:val="single" w:sz="2" w:space="0" w:color="FFE7A3" w:themeColor="accent2" w:themeTint="99"/>
        <w:insideH w:val="single" w:sz="2" w:space="0" w:color="FFE7A3" w:themeColor="accent2" w:themeTint="99"/>
        <w:insideV w:val="single" w:sz="2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E7A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E7A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2-Accent3">
    <w:name w:val="Grid Table 2 Accent 3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B5E1D9" w:themeColor="accent3" w:themeTint="99"/>
        <w:bottom w:val="single" w:sz="2" w:space="0" w:color="B5E1D9" w:themeColor="accent3" w:themeTint="99"/>
        <w:insideH w:val="single" w:sz="2" w:space="0" w:color="B5E1D9" w:themeColor="accent3" w:themeTint="99"/>
        <w:insideV w:val="single" w:sz="2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5E1D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5E1D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2-Accent4">
    <w:name w:val="Grid Table 2 Accent 4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8B8585" w:themeColor="accent4" w:themeTint="99"/>
        <w:bottom w:val="single" w:sz="2" w:space="0" w:color="8B8585" w:themeColor="accent4" w:themeTint="99"/>
        <w:insideH w:val="single" w:sz="2" w:space="0" w:color="8B8585" w:themeColor="accent4" w:themeTint="99"/>
        <w:insideV w:val="single" w:sz="2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B858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B858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2-Accent5">
    <w:name w:val="Grid Table 2 Accent 5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FFFFF" w:themeColor="accent5" w:themeTint="99"/>
        <w:bottom w:val="single" w:sz="2" w:space="0" w:color="FFFFFF" w:themeColor="accent5" w:themeTint="99"/>
        <w:insideH w:val="single" w:sz="2" w:space="0" w:color="FFFFFF" w:themeColor="accent5" w:themeTint="99"/>
        <w:insideV w:val="single" w:sz="2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2-Accent6">
    <w:name w:val="Grid Table 2 Accent 6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FFFFFF" w:themeColor="accent6" w:themeTint="99"/>
        <w:bottom w:val="single" w:sz="2" w:space="0" w:color="FFFFFF" w:themeColor="accent6" w:themeTint="99"/>
        <w:insideH w:val="single" w:sz="2" w:space="0" w:color="FFFFFF" w:themeColor="accent6" w:themeTint="99"/>
        <w:insideV w:val="single" w:sz="2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FF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FF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3">
    <w:name w:val="Grid Table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bottom w:val="single" w:sz="4" w:space="0" w:color="C14646" w:themeColor="accent1" w:themeTint="99"/>
        </w:tcBorders>
      </w:tcPr>
    </w:tblStylePr>
    <w:tblStylePr w:type="nwCell">
      <w:tblPr/>
      <w:tcPr>
        <w:tcBorders>
          <w:bottom w:val="single" w:sz="4" w:space="0" w:color="C14646" w:themeColor="accent1" w:themeTint="99"/>
        </w:tcBorders>
      </w:tcPr>
    </w:tblStylePr>
    <w:tblStylePr w:type="seCell">
      <w:tblPr/>
      <w:tcPr>
        <w:tcBorders>
          <w:top w:val="single" w:sz="4" w:space="0" w:color="C14646" w:themeColor="accent1" w:themeTint="99"/>
        </w:tcBorders>
      </w:tcPr>
    </w:tblStylePr>
    <w:tblStylePr w:type="swCell">
      <w:tblPr/>
      <w:tcPr>
        <w:tcBorders>
          <w:top w:val="single" w:sz="4" w:space="0" w:color="C14646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bottom w:val="single" w:sz="4" w:space="0" w:color="FFE7A3" w:themeColor="accent2" w:themeTint="99"/>
        </w:tcBorders>
      </w:tcPr>
    </w:tblStylePr>
    <w:tblStylePr w:type="nwCell">
      <w:tblPr/>
      <w:tcPr>
        <w:tcBorders>
          <w:bottom w:val="single" w:sz="4" w:space="0" w:color="FFE7A3" w:themeColor="accent2" w:themeTint="99"/>
        </w:tcBorders>
      </w:tcPr>
    </w:tblStylePr>
    <w:tblStylePr w:type="seCell">
      <w:tblPr/>
      <w:tcPr>
        <w:tcBorders>
          <w:top w:val="single" w:sz="4" w:space="0" w:color="FFE7A3" w:themeColor="accent2" w:themeTint="99"/>
        </w:tcBorders>
      </w:tcPr>
    </w:tblStylePr>
    <w:tblStylePr w:type="swCell">
      <w:tblPr/>
      <w:tcPr>
        <w:tcBorders>
          <w:top w:val="single" w:sz="4" w:space="0" w:color="FFE7A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bottom w:val="single" w:sz="4" w:space="0" w:color="B5E1D9" w:themeColor="accent3" w:themeTint="99"/>
        </w:tcBorders>
      </w:tcPr>
    </w:tblStylePr>
    <w:tblStylePr w:type="nwCell">
      <w:tblPr/>
      <w:tcPr>
        <w:tcBorders>
          <w:bottom w:val="single" w:sz="4" w:space="0" w:color="B5E1D9" w:themeColor="accent3" w:themeTint="99"/>
        </w:tcBorders>
      </w:tcPr>
    </w:tblStylePr>
    <w:tblStylePr w:type="seCell">
      <w:tblPr/>
      <w:tcPr>
        <w:tcBorders>
          <w:top w:val="single" w:sz="4" w:space="0" w:color="B5E1D9" w:themeColor="accent3" w:themeTint="99"/>
        </w:tcBorders>
      </w:tcPr>
    </w:tblStylePr>
    <w:tblStylePr w:type="swCell">
      <w:tblPr/>
      <w:tcPr>
        <w:tcBorders>
          <w:top w:val="single" w:sz="4" w:space="0" w:color="B5E1D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bottom w:val="single" w:sz="4" w:space="0" w:color="8B8585" w:themeColor="accent4" w:themeTint="99"/>
        </w:tcBorders>
      </w:tcPr>
    </w:tblStylePr>
    <w:tblStylePr w:type="nwCell">
      <w:tblPr/>
      <w:tcPr>
        <w:tcBorders>
          <w:bottom w:val="single" w:sz="4" w:space="0" w:color="8B8585" w:themeColor="accent4" w:themeTint="99"/>
        </w:tcBorders>
      </w:tcPr>
    </w:tblStylePr>
    <w:tblStylePr w:type="seCell">
      <w:tblPr/>
      <w:tcPr>
        <w:tcBorders>
          <w:top w:val="single" w:sz="4" w:space="0" w:color="8B8585" w:themeColor="accent4" w:themeTint="99"/>
        </w:tcBorders>
      </w:tcPr>
    </w:tblStylePr>
    <w:tblStylePr w:type="swCell">
      <w:tblPr/>
      <w:tcPr>
        <w:tcBorders>
          <w:top w:val="single" w:sz="4" w:space="0" w:color="8B8585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table" w:styleId="GridTable4">
    <w:name w:val="Grid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1919" w:themeColor="accent1"/>
          <w:left w:val="single" w:sz="4" w:space="0" w:color="4B1919" w:themeColor="accent1"/>
          <w:bottom w:val="single" w:sz="4" w:space="0" w:color="4B1919" w:themeColor="accent1"/>
          <w:right w:val="single" w:sz="4" w:space="0" w:color="4B1919" w:themeColor="accent1"/>
          <w:insideH w:val="nil"/>
          <w:insideV w:val="nil"/>
        </w:tcBorders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4-Accent2">
    <w:name w:val="Grid Table 4 Accent 2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966" w:themeColor="accent2"/>
          <w:left w:val="single" w:sz="4" w:space="0" w:color="FFD966" w:themeColor="accent2"/>
          <w:bottom w:val="single" w:sz="4" w:space="0" w:color="FFD966" w:themeColor="accent2"/>
          <w:right w:val="single" w:sz="4" w:space="0" w:color="FFD966" w:themeColor="accent2"/>
          <w:insideH w:val="nil"/>
          <w:insideV w:val="nil"/>
        </w:tcBorders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4-Accent3">
    <w:name w:val="Grid Table 4 Accent 3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CDC1" w:themeColor="accent3"/>
          <w:left w:val="single" w:sz="4" w:space="0" w:color="85CDC1" w:themeColor="accent3"/>
          <w:bottom w:val="single" w:sz="4" w:space="0" w:color="85CDC1" w:themeColor="accent3"/>
          <w:right w:val="single" w:sz="4" w:space="0" w:color="85CDC1" w:themeColor="accent3"/>
          <w:insideH w:val="nil"/>
          <w:insideV w:val="nil"/>
        </w:tcBorders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4-Accent4">
    <w:name w:val="Grid Table 4 Accent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3838" w:themeColor="accent4"/>
          <w:left w:val="single" w:sz="4" w:space="0" w:color="3B3838" w:themeColor="accent4"/>
          <w:bottom w:val="single" w:sz="4" w:space="0" w:color="3B3838" w:themeColor="accent4"/>
          <w:right w:val="single" w:sz="4" w:space="0" w:color="3B3838" w:themeColor="accent4"/>
          <w:insideH w:val="nil"/>
          <w:insideV w:val="nil"/>
        </w:tcBorders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4-Accent5">
    <w:name w:val="Grid Table 4 Accent 5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4-Accent6">
    <w:name w:val="Grid Table 4 Accent 6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5Dark">
    <w:name w:val="Grid Table 5 Dark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C1C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191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1919" w:themeFill="accent1"/>
      </w:tcPr>
    </w:tblStylePr>
    <w:tblStylePr w:type="band1Vert">
      <w:tblPr/>
      <w:tcPr>
        <w:shd w:val="clear" w:color="auto" w:fill="D68484" w:themeFill="accent1" w:themeFillTint="66"/>
      </w:tcPr>
    </w:tblStylePr>
    <w:tblStylePr w:type="band1Horz">
      <w:tblPr/>
      <w:tcPr>
        <w:shd w:val="clear" w:color="auto" w:fill="D6848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7E0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D96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D966" w:themeFill="accent2"/>
      </w:tcPr>
    </w:tblStylePr>
    <w:tblStylePr w:type="band1Vert">
      <w:tblPr/>
      <w:tcPr>
        <w:shd w:val="clear" w:color="auto" w:fill="FFEFC1" w:themeFill="accent2" w:themeFillTint="66"/>
      </w:tcPr>
    </w:tblStylePr>
    <w:tblStylePr w:type="band1Horz">
      <w:tblPr/>
      <w:tcPr>
        <w:shd w:val="clear" w:color="auto" w:fill="FFEFC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2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5CDC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5CDC1" w:themeFill="accent3"/>
      </w:tcPr>
    </w:tblStylePr>
    <w:tblStylePr w:type="band1Vert">
      <w:tblPr/>
      <w:tcPr>
        <w:shd w:val="clear" w:color="auto" w:fill="CEEBE6" w:themeFill="accent3" w:themeFillTint="66"/>
      </w:tcPr>
    </w:tblStylePr>
    <w:tblStylePr w:type="band1Horz">
      <w:tblPr/>
      <w:tcPr>
        <w:shd w:val="clear" w:color="auto" w:fill="CEEBE6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D6D6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B383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B3838" w:themeFill="accent4"/>
      </w:tcPr>
    </w:tblStylePr>
    <w:tblStylePr w:type="band1Vert">
      <w:tblPr/>
      <w:tcPr>
        <w:shd w:val="clear" w:color="auto" w:fill="B2ADAD" w:themeFill="accent4" w:themeFillTint="66"/>
      </w:tcPr>
    </w:tblStylePr>
    <w:tblStylePr w:type="band1Horz">
      <w:tblPr/>
      <w:tcPr>
        <w:shd w:val="clear" w:color="auto" w:fill="B2ADAD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5"/>
      </w:tcPr>
    </w:tblStylePr>
    <w:tblStylePr w:type="band1Vert">
      <w:tblPr/>
      <w:tcPr>
        <w:shd w:val="clear" w:color="auto" w:fill="FFFFFF" w:themeFill="accent5" w:themeFillTint="66"/>
      </w:tcPr>
    </w:tblStylePr>
    <w:tblStylePr w:type="band1Horz">
      <w:tblPr/>
      <w:tcPr>
        <w:shd w:val="clear" w:color="auto" w:fill="FFFFF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FFFF" w:themeFill="accent6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66"/>
      </w:tcPr>
    </w:tblStylePr>
  </w:style>
  <w:style w:type="table" w:styleId="GridTable6Colorful">
    <w:name w:val="Grid Table 6 Colorful"/>
    <w:basedOn w:val="TableNormal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GridTable7Colorful">
    <w:name w:val="Grid Table 7 Colorful"/>
    <w:basedOn w:val="TableNormal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  <w:insideV w:val="single" w:sz="4" w:space="0" w:color="C14646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bottom w:val="single" w:sz="4" w:space="0" w:color="C14646" w:themeColor="accent1" w:themeTint="99"/>
        </w:tcBorders>
      </w:tcPr>
    </w:tblStylePr>
    <w:tblStylePr w:type="nwCell">
      <w:tblPr/>
      <w:tcPr>
        <w:tcBorders>
          <w:bottom w:val="single" w:sz="4" w:space="0" w:color="C14646" w:themeColor="accent1" w:themeTint="99"/>
        </w:tcBorders>
      </w:tcPr>
    </w:tblStylePr>
    <w:tblStylePr w:type="seCell">
      <w:tblPr/>
      <w:tcPr>
        <w:tcBorders>
          <w:top w:val="single" w:sz="4" w:space="0" w:color="C14646" w:themeColor="accent1" w:themeTint="99"/>
        </w:tcBorders>
      </w:tcPr>
    </w:tblStylePr>
    <w:tblStylePr w:type="swCell">
      <w:tblPr/>
      <w:tcPr>
        <w:tcBorders>
          <w:top w:val="single" w:sz="4" w:space="0" w:color="C14646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  <w:insideV w:val="single" w:sz="4" w:space="0" w:color="FFE7A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bottom w:val="single" w:sz="4" w:space="0" w:color="FFE7A3" w:themeColor="accent2" w:themeTint="99"/>
        </w:tcBorders>
      </w:tcPr>
    </w:tblStylePr>
    <w:tblStylePr w:type="nwCell">
      <w:tblPr/>
      <w:tcPr>
        <w:tcBorders>
          <w:bottom w:val="single" w:sz="4" w:space="0" w:color="FFE7A3" w:themeColor="accent2" w:themeTint="99"/>
        </w:tcBorders>
      </w:tcPr>
    </w:tblStylePr>
    <w:tblStylePr w:type="seCell">
      <w:tblPr/>
      <w:tcPr>
        <w:tcBorders>
          <w:top w:val="single" w:sz="4" w:space="0" w:color="FFE7A3" w:themeColor="accent2" w:themeTint="99"/>
        </w:tcBorders>
      </w:tcPr>
    </w:tblStylePr>
    <w:tblStylePr w:type="swCell">
      <w:tblPr/>
      <w:tcPr>
        <w:tcBorders>
          <w:top w:val="single" w:sz="4" w:space="0" w:color="FFE7A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  <w:insideV w:val="single" w:sz="4" w:space="0" w:color="B5E1D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bottom w:val="single" w:sz="4" w:space="0" w:color="B5E1D9" w:themeColor="accent3" w:themeTint="99"/>
        </w:tcBorders>
      </w:tcPr>
    </w:tblStylePr>
    <w:tblStylePr w:type="nwCell">
      <w:tblPr/>
      <w:tcPr>
        <w:tcBorders>
          <w:bottom w:val="single" w:sz="4" w:space="0" w:color="B5E1D9" w:themeColor="accent3" w:themeTint="99"/>
        </w:tcBorders>
      </w:tcPr>
    </w:tblStylePr>
    <w:tblStylePr w:type="seCell">
      <w:tblPr/>
      <w:tcPr>
        <w:tcBorders>
          <w:top w:val="single" w:sz="4" w:space="0" w:color="B5E1D9" w:themeColor="accent3" w:themeTint="99"/>
        </w:tcBorders>
      </w:tcPr>
    </w:tblStylePr>
    <w:tblStylePr w:type="swCell">
      <w:tblPr/>
      <w:tcPr>
        <w:tcBorders>
          <w:top w:val="single" w:sz="4" w:space="0" w:color="B5E1D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  <w:insideV w:val="single" w:sz="4" w:space="0" w:color="8B858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bottom w:val="single" w:sz="4" w:space="0" w:color="8B8585" w:themeColor="accent4" w:themeTint="99"/>
        </w:tcBorders>
      </w:tcPr>
    </w:tblStylePr>
    <w:tblStylePr w:type="nwCell">
      <w:tblPr/>
      <w:tcPr>
        <w:tcBorders>
          <w:bottom w:val="single" w:sz="4" w:space="0" w:color="8B8585" w:themeColor="accent4" w:themeTint="99"/>
        </w:tcBorders>
      </w:tcPr>
    </w:tblStylePr>
    <w:tblStylePr w:type="seCell">
      <w:tblPr/>
      <w:tcPr>
        <w:tcBorders>
          <w:top w:val="single" w:sz="4" w:space="0" w:color="8B8585" w:themeColor="accent4" w:themeTint="99"/>
        </w:tcBorders>
      </w:tcPr>
    </w:tblStylePr>
    <w:tblStylePr w:type="swCell">
      <w:tblPr/>
      <w:tcPr>
        <w:tcBorders>
          <w:top w:val="single" w:sz="4" w:space="0" w:color="8B8585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  <w:insideV w:val="single" w:sz="4" w:space="0" w:color="FFFFF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bottom w:val="single" w:sz="4" w:space="0" w:color="FFFFFF" w:themeColor="accent5" w:themeTint="99"/>
        </w:tcBorders>
      </w:tcPr>
    </w:tblStylePr>
    <w:tblStylePr w:type="nwCell">
      <w:tblPr/>
      <w:tcPr>
        <w:tcBorders>
          <w:bottom w:val="single" w:sz="4" w:space="0" w:color="FFFFFF" w:themeColor="accent5" w:themeTint="99"/>
        </w:tcBorders>
      </w:tcPr>
    </w:tblStylePr>
    <w:tblStylePr w:type="seCell">
      <w:tblPr/>
      <w:tcPr>
        <w:tcBorders>
          <w:top w:val="single" w:sz="4" w:space="0" w:color="FFFFFF" w:themeColor="accent5" w:themeTint="99"/>
        </w:tcBorders>
      </w:tcPr>
    </w:tblStylePr>
    <w:tblStylePr w:type="swCell">
      <w:tblPr/>
      <w:tcPr>
        <w:tcBorders>
          <w:top w:val="single" w:sz="4" w:space="0" w:color="FFFFF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  <w:insideV w:val="single" w:sz="4" w:space="0" w:color="FFFFF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bottom w:val="single" w:sz="4" w:space="0" w:color="FFFFFF" w:themeColor="accent6" w:themeTint="99"/>
        </w:tcBorders>
      </w:tcPr>
    </w:tblStylePr>
    <w:tblStylePr w:type="nwCell">
      <w:tblPr/>
      <w:tcPr>
        <w:tcBorders>
          <w:bottom w:val="single" w:sz="4" w:space="0" w:color="FFFFFF" w:themeColor="accent6" w:themeTint="99"/>
        </w:tcBorders>
      </w:tcPr>
    </w:tblStylePr>
    <w:tblStylePr w:type="seCell">
      <w:tblPr/>
      <w:tcPr>
        <w:tcBorders>
          <w:top w:val="single" w:sz="4" w:space="0" w:color="FFFFFF" w:themeColor="accent6" w:themeTint="99"/>
        </w:tcBorders>
      </w:tcPr>
    </w:tblStylePr>
    <w:tblStylePr w:type="swCell">
      <w:tblPr/>
      <w:tcPr>
        <w:tcBorders>
          <w:top w:val="single" w:sz="4" w:space="0" w:color="FFFFFF" w:themeColor="accent6" w:themeTint="99"/>
        </w:tcBorders>
      </w:tcPr>
    </w:tblStyle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250C0C" w:themeColor="accent1" w:themeShade="7F"/>
      <w:kern w:val="16"/>
      <w:sz w:val="24"/>
      <w:szCs w:val="24"/>
      <w14:ligatures w14:val="standardContextual"/>
      <w14:numForm w14:val="oldStyle"/>
      <w14:numSpacing w14:val="proportional"/>
      <w14:cntxtAlts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381212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381212" w:themeColor="accent1" w:themeShade="B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250C0C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250C0C" w:themeColor="accent1" w:themeShade="7F"/>
      <w:kern w:val="16"/>
      <w:sz w:val="22"/>
      <w14:ligatures w14:val="standardContextual"/>
      <w14:numForm w14:val="oldStyle"/>
      <w14:numSpacing w14:val="proportional"/>
      <w14:cntxtAlts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character" w:styleId="HTMLAcronym">
    <w:name w:val="HTML Acronym"/>
    <w:basedOn w:val="DefaultParagraphFont"/>
    <w:uiPriority w:val="99"/>
    <w:semiHidden/>
    <w:unhideWhenUsed/>
    <w:rPr>
      <w:sz w:val="22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i/>
      <w:iCs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Cite">
    <w:name w:val="HTML Cite"/>
    <w:basedOn w:val="DefaultParagraphFont"/>
    <w:uiPriority w:val="99"/>
    <w:semiHidden/>
    <w:unhideWhenUsed/>
    <w:rPr>
      <w:i/>
      <w:iCs/>
      <w:sz w:val="22"/>
    </w:rPr>
  </w:style>
  <w:style w:type="character" w:styleId="HTMLCode">
    <w:name w:val="HTML Code"/>
    <w:basedOn w:val="DefaultParagraphFont"/>
    <w:uiPriority w:val="99"/>
    <w:semiHidden/>
    <w:unhideWhenUsed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Pr>
      <w:i/>
      <w:iCs/>
      <w:sz w:val="22"/>
    </w:rPr>
  </w:style>
  <w:style w:type="character" w:styleId="HTMLKeyboard">
    <w:name w:val="HTML Keyboard"/>
    <w:basedOn w:val="DefaultParagraphFont"/>
    <w:uiPriority w:val="99"/>
    <w:semiHidden/>
    <w:unhideWhenUsed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HTMLSample">
    <w:name w:val="HTML Sample"/>
    <w:basedOn w:val="DefaultParagraphFont"/>
    <w:uiPriority w:val="99"/>
    <w:semiHidden/>
    <w:unhideWhenUsed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Pr>
      <w:i/>
      <w:iCs/>
      <w:sz w:val="22"/>
    </w:rPr>
  </w:style>
  <w:style w:type="character" w:styleId="Hyperlink">
    <w:name w:val="Hyperlink"/>
    <w:basedOn w:val="DefaultParagraphFont"/>
    <w:uiPriority w:val="99"/>
    <w:unhideWhenUsed/>
    <w:rPr>
      <w:color w:val="1D1C1C" w:themeColor="accent4" w:themeShade="80"/>
      <w:sz w:val="2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after="0"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qFormat/>
    <w:rPr>
      <w:i/>
      <w:iCs/>
      <w:color w:val="381212" w:themeColor="accent1" w:themeShade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pPr>
      <w:pBdr>
        <w:top w:val="single" w:sz="4" w:space="10" w:color="4B1919" w:themeColor="accent1"/>
        <w:bottom w:val="single" w:sz="4" w:space="10" w:color="4B1919" w:themeColor="accent1"/>
      </w:pBdr>
      <w:spacing w:before="360" w:after="360"/>
      <w:ind w:left="864" w:right="864"/>
      <w:jc w:val="center"/>
    </w:pPr>
    <w:rPr>
      <w:i/>
      <w:iCs/>
      <w:color w:val="381212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381212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Pr>
      <w:b/>
      <w:bCs/>
      <w:caps w:val="0"/>
      <w:smallCaps/>
      <w:color w:val="381212" w:themeColor="accent1" w:themeShade="BF"/>
      <w:spacing w:val="5"/>
      <w:sz w:val="22"/>
    </w:rPr>
  </w:style>
  <w:style w:type="table" w:styleId="LightGrid">
    <w:name w:val="Light Grid"/>
    <w:basedOn w:val="TableNormal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  <w:insideH w:val="single" w:sz="8" w:space="0" w:color="4B1919" w:themeColor="accent1"/>
        <w:insideV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18" w:space="0" w:color="4B1919" w:themeColor="accent1"/>
          <w:right w:val="single" w:sz="8" w:space="0" w:color="4B1919" w:themeColor="accent1"/>
          <w:insideH w:val="nil"/>
          <w:insideV w:val="single" w:sz="8" w:space="0" w:color="4B191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H w:val="nil"/>
          <w:insideV w:val="single" w:sz="8" w:space="0" w:color="4B191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band1Vert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  <w:shd w:val="clear" w:color="auto" w:fill="E5B3B3" w:themeFill="accent1" w:themeFillTint="3F"/>
      </w:tcPr>
    </w:tblStylePr>
    <w:tblStylePr w:type="band1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V w:val="single" w:sz="8" w:space="0" w:color="4B1919" w:themeColor="accent1"/>
        </w:tcBorders>
        <w:shd w:val="clear" w:color="auto" w:fill="E5B3B3" w:themeFill="accent1" w:themeFillTint="3F"/>
      </w:tcPr>
    </w:tblStylePr>
    <w:tblStylePr w:type="band2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  <w:insideV w:val="single" w:sz="8" w:space="0" w:color="4B1919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  <w:insideH w:val="single" w:sz="8" w:space="0" w:color="FFD966" w:themeColor="accent2"/>
        <w:insideV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18" w:space="0" w:color="FFD966" w:themeColor="accent2"/>
          <w:right w:val="single" w:sz="8" w:space="0" w:color="FFD966" w:themeColor="accent2"/>
          <w:insideH w:val="nil"/>
          <w:insideV w:val="single" w:sz="8" w:space="0" w:color="FFD96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H w:val="nil"/>
          <w:insideV w:val="single" w:sz="8" w:space="0" w:color="FFD96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band1Vert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  <w:shd w:val="clear" w:color="auto" w:fill="FFF5D9" w:themeFill="accent2" w:themeFillTint="3F"/>
      </w:tcPr>
    </w:tblStylePr>
    <w:tblStylePr w:type="band1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V w:val="single" w:sz="8" w:space="0" w:color="FFD966" w:themeColor="accent2"/>
        </w:tcBorders>
        <w:shd w:val="clear" w:color="auto" w:fill="FFF5D9" w:themeFill="accent2" w:themeFillTint="3F"/>
      </w:tcPr>
    </w:tblStylePr>
    <w:tblStylePr w:type="band2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  <w:insideV w:val="single" w:sz="8" w:space="0" w:color="FFD966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  <w:insideH w:val="single" w:sz="8" w:space="0" w:color="85CDC1" w:themeColor="accent3"/>
        <w:insideV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18" w:space="0" w:color="85CDC1" w:themeColor="accent3"/>
          <w:right w:val="single" w:sz="8" w:space="0" w:color="85CDC1" w:themeColor="accent3"/>
          <w:insideH w:val="nil"/>
          <w:insideV w:val="single" w:sz="8" w:space="0" w:color="85CDC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H w:val="nil"/>
          <w:insideV w:val="single" w:sz="8" w:space="0" w:color="85CDC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band1Vert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  <w:shd w:val="clear" w:color="auto" w:fill="E0F2EF" w:themeFill="accent3" w:themeFillTint="3F"/>
      </w:tcPr>
    </w:tblStylePr>
    <w:tblStylePr w:type="band1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V w:val="single" w:sz="8" w:space="0" w:color="85CDC1" w:themeColor="accent3"/>
        </w:tcBorders>
        <w:shd w:val="clear" w:color="auto" w:fill="E0F2EF" w:themeFill="accent3" w:themeFillTint="3F"/>
      </w:tcPr>
    </w:tblStylePr>
    <w:tblStylePr w:type="band2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  <w:insideV w:val="single" w:sz="8" w:space="0" w:color="85CDC1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  <w:insideH w:val="single" w:sz="8" w:space="0" w:color="3B3838" w:themeColor="accent4"/>
        <w:insideV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18" w:space="0" w:color="3B3838" w:themeColor="accent4"/>
          <w:right w:val="single" w:sz="8" w:space="0" w:color="3B3838" w:themeColor="accent4"/>
          <w:insideH w:val="nil"/>
          <w:insideV w:val="single" w:sz="8" w:space="0" w:color="3B383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H w:val="nil"/>
          <w:insideV w:val="single" w:sz="8" w:space="0" w:color="3B383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band1Vert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  <w:shd w:val="clear" w:color="auto" w:fill="CFCCCC" w:themeFill="accent4" w:themeFillTint="3F"/>
      </w:tcPr>
    </w:tblStylePr>
    <w:tblStylePr w:type="band1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V w:val="single" w:sz="8" w:space="0" w:color="3B3838" w:themeColor="accent4"/>
        </w:tcBorders>
        <w:shd w:val="clear" w:color="auto" w:fill="CFCCCC" w:themeFill="accent4" w:themeFillTint="3F"/>
      </w:tcPr>
    </w:tblStylePr>
    <w:tblStylePr w:type="band2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  <w:insideV w:val="single" w:sz="8" w:space="0" w:color="3B383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1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H w:val="nil"/>
          <w:insideV w:val="single" w:sz="8" w:space="0" w:color="FFFFF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  <w:shd w:val="clear" w:color="auto" w:fill="FFFFFF" w:themeFill="accent5" w:themeFillTint="3F"/>
      </w:tcPr>
    </w:tblStylePr>
    <w:tblStylePr w:type="band2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  <w:insideV w:val="single" w:sz="8" w:space="0" w:color="FFFFF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1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  <w:shd w:val="clear" w:color="auto" w:fill="FFFFFF" w:themeFill="accent6" w:themeFillTint="3F"/>
      </w:tcPr>
    </w:tblStylePr>
    <w:tblStylePr w:type="band2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  <w:tblStylePr w:type="band1Horz">
      <w:tblPr/>
      <w:tcPr>
        <w:tcBorders>
          <w:top w:val="single" w:sz="8" w:space="0" w:color="4B1919" w:themeColor="accent1"/>
          <w:left w:val="single" w:sz="8" w:space="0" w:color="4B1919" w:themeColor="accent1"/>
          <w:bottom w:val="single" w:sz="8" w:space="0" w:color="4B1919" w:themeColor="accent1"/>
          <w:right w:val="single" w:sz="8" w:space="0" w:color="4B1919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  <w:tblStylePr w:type="band1Horz">
      <w:tblPr/>
      <w:tcPr>
        <w:tcBorders>
          <w:top w:val="single" w:sz="8" w:space="0" w:color="FFD966" w:themeColor="accent2"/>
          <w:left w:val="single" w:sz="8" w:space="0" w:color="FFD966" w:themeColor="accent2"/>
          <w:bottom w:val="single" w:sz="8" w:space="0" w:color="FFD966" w:themeColor="accent2"/>
          <w:right w:val="single" w:sz="8" w:space="0" w:color="FFD966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  <w:tblStylePr w:type="band1Horz">
      <w:tblPr/>
      <w:tcPr>
        <w:tcBorders>
          <w:top w:val="single" w:sz="8" w:space="0" w:color="85CDC1" w:themeColor="accent3"/>
          <w:left w:val="single" w:sz="8" w:space="0" w:color="85CDC1" w:themeColor="accent3"/>
          <w:bottom w:val="single" w:sz="8" w:space="0" w:color="85CDC1" w:themeColor="accent3"/>
          <w:right w:val="single" w:sz="8" w:space="0" w:color="85CDC1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  <w:tblStylePr w:type="band1Horz">
      <w:tblPr/>
      <w:tcPr>
        <w:tcBorders>
          <w:top w:val="single" w:sz="8" w:space="0" w:color="3B3838" w:themeColor="accent4"/>
          <w:left w:val="single" w:sz="8" w:space="0" w:color="3B3838" w:themeColor="accent4"/>
          <w:bottom w:val="single" w:sz="8" w:space="0" w:color="3B3838" w:themeColor="accent4"/>
          <w:right w:val="single" w:sz="8" w:space="0" w:color="3B383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  <w:tblStylePr w:type="band1Horz">
      <w:tblPr/>
      <w:tcPr>
        <w:tcBorders>
          <w:top w:val="single" w:sz="8" w:space="0" w:color="FFFFFF" w:themeColor="accent5"/>
          <w:left w:val="single" w:sz="8" w:space="0" w:color="FFFFFF" w:themeColor="accent5"/>
          <w:bottom w:val="single" w:sz="8" w:space="0" w:color="FFFFFF" w:themeColor="accent5"/>
          <w:right w:val="single" w:sz="8" w:space="0" w:color="FFFFF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8" w:space="0" w:color="4B1919" w:themeColor="accent1"/>
        <w:bottom w:val="single" w:sz="8" w:space="0" w:color="4B1919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1919" w:themeColor="accent1"/>
          <w:left w:val="nil"/>
          <w:bottom w:val="single" w:sz="8" w:space="0" w:color="4B1919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1919" w:themeColor="accent1"/>
          <w:left w:val="nil"/>
          <w:bottom w:val="single" w:sz="8" w:space="0" w:color="4B1919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8" w:space="0" w:color="FFD966" w:themeColor="accent2"/>
        <w:bottom w:val="single" w:sz="8" w:space="0" w:color="FFD96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966" w:themeColor="accent2"/>
          <w:left w:val="nil"/>
          <w:bottom w:val="single" w:sz="8" w:space="0" w:color="FFD96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D966" w:themeColor="accent2"/>
          <w:left w:val="nil"/>
          <w:bottom w:val="single" w:sz="8" w:space="0" w:color="FFD96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8" w:space="0" w:color="85CDC1" w:themeColor="accent3"/>
        <w:bottom w:val="single" w:sz="8" w:space="0" w:color="85CDC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CDC1" w:themeColor="accent3"/>
          <w:left w:val="nil"/>
          <w:bottom w:val="single" w:sz="8" w:space="0" w:color="85CDC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CDC1" w:themeColor="accent3"/>
          <w:left w:val="nil"/>
          <w:bottom w:val="single" w:sz="8" w:space="0" w:color="85CDC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8" w:space="0" w:color="3B3838" w:themeColor="accent4"/>
        <w:bottom w:val="single" w:sz="8" w:space="0" w:color="3B383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3838" w:themeColor="accent4"/>
          <w:left w:val="nil"/>
          <w:bottom w:val="single" w:sz="8" w:space="0" w:color="3B383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B3838" w:themeColor="accent4"/>
          <w:left w:val="nil"/>
          <w:bottom w:val="single" w:sz="8" w:space="0" w:color="3B383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5"/>
          <w:left w:val="nil"/>
          <w:bottom w:val="single" w:sz="8" w:space="0" w:color="FFFFF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Pr>
      <w:sz w:val="22"/>
    </w:rPr>
  </w:style>
  <w:style w:type="paragraph" w:styleId="List">
    <w:name w:val="List"/>
    <w:basedOn w:val="Normal"/>
    <w:uiPriority w:val="99"/>
    <w:semiHidden/>
    <w:unhideWhenUsed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qFormat/>
    <w:pPr>
      <w:ind w:left="720"/>
      <w:contextualSpacing/>
    </w:pPr>
  </w:style>
  <w:style w:type="table" w:styleId="ListTable1Light">
    <w:name w:val="List Table 1 Light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4646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E7A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5E1D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B858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F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2">
    <w:name w:val="List Table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bottom w:val="single" w:sz="4" w:space="0" w:color="C14646" w:themeColor="accent1" w:themeTint="99"/>
        <w:insideH w:val="single" w:sz="4" w:space="0" w:color="C14646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2-Accent2">
    <w:name w:val="List Table 2 Accent 2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bottom w:val="single" w:sz="4" w:space="0" w:color="FFE7A3" w:themeColor="accent2" w:themeTint="99"/>
        <w:insideH w:val="single" w:sz="4" w:space="0" w:color="FFE7A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2-Accent3">
    <w:name w:val="List Table 2 Accent 3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bottom w:val="single" w:sz="4" w:space="0" w:color="B5E1D9" w:themeColor="accent3" w:themeTint="99"/>
        <w:insideH w:val="single" w:sz="4" w:space="0" w:color="B5E1D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2-Accent4">
    <w:name w:val="List Table 2 Accent 4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bottom w:val="single" w:sz="4" w:space="0" w:color="8B8585" w:themeColor="accent4" w:themeTint="99"/>
        <w:insideH w:val="single" w:sz="4" w:space="0" w:color="8B858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2-Accent5">
    <w:name w:val="List Table 2 Accent 5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bottom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2-Accent6">
    <w:name w:val="List Table 2 Accent 6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bottom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3">
    <w:name w:val="List Table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B1919" w:themeColor="accent1"/>
        <w:left w:val="single" w:sz="4" w:space="0" w:color="4B1919" w:themeColor="accent1"/>
        <w:bottom w:val="single" w:sz="4" w:space="0" w:color="4B1919" w:themeColor="accent1"/>
        <w:right w:val="single" w:sz="4" w:space="0" w:color="4B1919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1919" w:themeColor="accent1"/>
          <w:right w:val="single" w:sz="4" w:space="0" w:color="4B1919" w:themeColor="accent1"/>
        </w:tcBorders>
      </w:tcPr>
    </w:tblStylePr>
    <w:tblStylePr w:type="band1Horz">
      <w:tblPr/>
      <w:tcPr>
        <w:tcBorders>
          <w:top w:val="single" w:sz="4" w:space="0" w:color="4B1919" w:themeColor="accent1"/>
          <w:bottom w:val="single" w:sz="4" w:space="0" w:color="4B1919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1919" w:themeColor="accent1"/>
          <w:left w:val="nil"/>
        </w:tcBorders>
      </w:tcPr>
    </w:tblStylePr>
    <w:tblStylePr w:type="swCell">
      <w:tblPr/>
      <w:tcPr>
        <w:tcBorders>
          <w:top w:val="double" w:sz="4" w:space="0" w:color="4B1919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2"/>
        <w:left w:val="single" w:sz="4" w:space="0" w:color="FFD966" w:themeColor="accent2"/>
        <w:bottom w:val="single" w:sz="4" w:space="0" w:color="FFD966" w:themeColor="accent2"/>
        <w:right w:val="single" w:sz="4" w:space="0" w:color="FFD966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D966" w:themeColor="accent2"/>
          <w:right w:val="single" w:sz="4" w:space="0" w:color="FFD966" w:themeColor="accent2"/>
        </w:tcBorders>
      </w:tcPr>
    </w:tblStylePr>
    <w:tblStylePr w:type="band1Horz">
      <w:tblPr/>
      <w:tcPr>
        <w:tcBorders>
          <w:top w:val="single" w:sz="4" w:space="0" w:color="FFD966" w:themeColor="accent2"/>
          <w:bottom w:val="single" w:sz="4" w:space="0" w:color="FFD966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D966" w:themeColor="accent2"/>
          <w:left w:val="nil"/>
        </w:tcBorders>
      </w:tcPr>
    </w:tblStylePr>
    <w:tblStylePr w:type="swCell">
      <w:tblPr/>
      <w:tcPr>
        <w:tcBorders>
          <w:top w:val="double" w:sz="4" w:space="0" w:color="FFD966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85CDC1" w:themeColor="accent3"/>
        <w:left w:val="single" w:sz="4" w:space="0" w:color="85CDC1" w:themeColor="accent3"/>
        <w:bottom w:val="single" w:sz="4" w:space="0" w:color="85CDC1" w:themeColor="accent3"/>
        <w:right w:val="single" w:sz="4" w:space="0" w:color="85CDC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5CDC1" w:themeColor="accent3"/>
          <w:right w:val="single" w:sz="4" w:space="0" w:color="85CDC1" w:themeColor="accent3"/>
        </w:tcBorders>
      </w:tcPr>
    </w:tblStylePr>
    <w:tblStylePr w:type="band1Horz">
      <w:tblPr/>
      <w:tcPr>
        <w:tcBorders>
          <w:top w:val="single" w:sz="4" w:space="0" w:color="85CDC1" w:themeColor="accent3"/>
          <w:bottom w:val="single" w:sz="4" w:space="0" w:color="85CDC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5CDC1" w:themeColor="accent3"/>
          <w:left w:val="nil"/>
        </w:tcBorders>
      </w:tcPr>
    </w:tblStylePr>
    <w:tblStylePr w:type="swCell">
      <w:tblPr/>
      <w:tcPr>
        <w:tcBorders>
          <w:top w:val="double" w:sz="4" w:space="0" w:color="85CDC1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3B3838" w:themeColor="accent4"/>
        <w:left w:val="single" w:sz="4" w:space="0" w:color="3B3838" w:themeColor="accent4"/>
        <w:bottom w:val="single" w:sz="4" w:space="0" w:color="3B3838" w:themeColor="accent4"/>
        <w:right w:val="single" w:sz="4" w:space="0" w:color="3B383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B3838" w:themeColor="accent4"/>
          <w:right w:val="single" w:sz="4" w:space="0" w:color="3B3838" w:themeColor="accent4"/>
        </w:tcBorders>
      </w:tcPr>
    </w:tblStylePr>
    <w:tblStylePr w:type="band1Horz">
      <w:tblPr/>
      <w:tcPr>
        <w:tcBorders>
          <w:top w:val="single" w:sz="4" w:space="0" w:color="3B3838" w:themeColor="accent4"/>
          <w:bottom w:val="single" w:sz="4" w:space="0" w:color="3B383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B3838" w:themeColor="accent4"/>
          <w:left w:val="nil"/>
        </w:tcBorders>
      </w:tcPr>
    </w:tblStylePr>
    <w:tblStylePr w:type="swCell">
      <w:tblPr/>
      <w:tcPr>
        <w:tcBorders>
          <w:top w:val="double" w:sz="4" w:space="0" w:color="3B383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/>
        <w:left w:val="single" w:sz="4" w:space="0" w:color="FFFFFF" w:themeColor="accent5"/>
        <w:bottom w:val="single" w:sz="4" w:space="0" w:color="FFFFFF" w:themeColor="accent5"/>
        <w:right w:val="single" w:sz="4" w:space="0" w:color="FFFFF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5"/>
          <w:right w:val="single" w:sz="4" w:space="0" w:color="FFFFFF" w:themeColor="accent5"/>
        </w:tcBorders>
      </w:tcPr>
    </w:tblStylePr>
    <w:tblStylePr w:type="band1Horz">
      <w:tblPr/>
      <w:tcPr>
        <w:tcBorders>
          <w:top w:val="single" w:sz="4" w:space="0" w:color="FFFFFF" w:themeColor="accent5"/>
          <w:bottom w:val="single" w:sz="4" w:space="0" w:color="FFFFF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5"/>
          <w:left w:val="nil"/>
        </w:tcBorders>
      </w:tcPr>
    </w:tblStylePr>
    <w:tblStylePr w:type="swCell">
      <w:tblPr/>
      <w:tcPr>
        <w:tcBorders>
          <w:top w:val="double" w:sz="4" w:space="0" w:color="FFFFF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FFFF" w:themeColor="accent6"/>
          <w:right w:val="single" w:sz="4" w:space="0" w:color="FFFFFF" w:themeColor="accent6"/>
        </w:tcBorders>
      </w:tcPr>
    </w:tblStylePr>
    <w:tblStylePr w:type="band1Horz">
      <w:tblPr/>
      <w:tcPr>
        <w:tcBorders>
          <w:top w:val="single" w:sz="4" w:space="0" w:color="FFFFFF" w:themeColor="accent6"/>
          <w:bottom w:val="single" w:sz="4" w:space="0" w:color="FFFFF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FFFF" w:themeColor="accent6"/>
          <w:left w:val="nil"/>
        </w:tcBorders>
      </w:tcPr>
    </w:tblStylePr>
    <w:tblStylePr w:type="swCell">
      <w:tblPr/>
      <w:tcPr>
        <w:tcBorders>
          <w:top w:val="double" w:sz="4" w:space="0" w:color="FFFFFF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14646" w:themeColor="accent1" w:themeTint="99"/>
        <w:left w:val="single" w:sz="4" w:space="0" w:color="C14646" w:themeColor="accent1" w:themeTint="99"/>
        <w:bottom w:val="single" w:sz="4" w:space="0" w:color="C14646" w:themeColor="accent1" w:themeTint="99"/>
        <w:right w:val="single" w:sz="4" w:space="0" w:color="C14646" w:themeColor="accent1" w:themeTint="99"/>
        <w:insideH w:val="single" w:sz="4" w:space="0" w:color="C14646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1919" w:themeColor="accent1"/>
          <w:left w:val="single" w:sz="4" w:space="0" w:color="4B1919" w:themeColor="accent1"/>
          <w:bottom w:val="single" w:sz="4" w:space="0" w:color="4B1919" w:themeColor="accent1"/>
          <w:right w:val="single" w:sz="4" w:space="0" w:color="4B1919" w:themeColor="accent1"/>
          <w:insideH w:val="nil"/>
        </w:tcBorders>
        <w:shd w:val="clear" w:color="auto" w:fill="4B1919" w:themeFill="accent1"/>
      </w:tcPr>
    </w:tblStylePr>
    <w:tblStylePr w:type="lastRow">
      <w:rPr>
        <w:b/>
        <w:bCs/>
      </w:rPr>
      <w:tblPr/>
      <w:tcPr>
        <w:tcBorders>
          <w:top w:val="double" w:sz="4" w:space="0" w:color="C14646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4-Accent2">
    <w:name w:val="List Table 4 Accent 2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E7A3" w:themeColor="accent2" w:themeTint="99"/>
        <w:left w:val="single" w:sz="4" w:space="0" w:color="FFE7A3" w:themeColor="accent2" w:themeTint="99"/>
        <w:bottom w:val="single" w:sz="4" w:space="0" w:color="FFE7A3" w:themeColor="accent2" w:themeTint="99"/>
        <w:right w:val="single" w:sz="4" w:space="0" w:color="FFE7A3" w:themeColor="accent2" w:themeTint="99"/>
        <w:insideH w:val="single" w:sz="4" w:space="0" w:color="FFE7A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D966" w:themeColor="accent2"/>
          <w:left w:val="single" w:sz="4" w:space="0" w:color="FFD966" w:themeColor="accent2"/>
          <w:bottom w:val="single" w:sz="4" w:space="0" w:color="FFD966" w:themeColor="accent2"/>
          <w:right w:val="single" w:sz="4" w:space="0" w:color="FFD966" w:themeColor="accent2"/>
          <w:insideH w:val="nil"/>
        </w:tcBorders>
        <w:shd w:val="clear" w:color="auto" w:fill="FFD966" w:themeFill="accent2"/>
      </w:tcPr>
    </w:tblStylePr>
    <w:tblStylePr w:type="lastRow">
      <w:rPr>
        <w:b/>
        <w:bCs/>
      </w:rPr>
      <w:tblPr/>
      <w:tcPr>
        <w:tcBorders>
          <w:top w:val="double" w:sz="4" w:space="0" w:color="FFE7A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4-Accent3">
    <w:name w:val="List Table 4 Accent 3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5E1D9" w:themeColor="accent3" w:themeTint="99"/>
        <w:left w:val="single" w:sz="4" w:space="0" w:color="B5E1D9" w:themeColor="accent3" w:themeTint="99"/>
        <w:bottom w:val="single" w:sz="4" w:space="0" w:color="B5E1D9" w:themeColor="accent3" w:themeTint="99"/>
        <w:right w:val="single" w:sz="4" w:space="0" w:color="B5E1D9" w:themeColor="accent3" w:themeTint="99"/>
        <w:insideH w:val="single" w:sz="4" w:space="0" w:color="B5E1D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5CDC1" w:themeColor="accent3"/>
          <w:left w:val="single" w:sz="4" w:space="0" w:color="85CDC1" w:themeColor="accent3"/>
          <w:bottom w:val="single" w:sz="4" w:space="0" w:color="85CDC1" w:themeColor="accent3"/>
          <w:right w:val="single" w:sz="4" w:space="0" w:color="85CDC1" w:themeColor="accent3"/>
          <w:insideH w:val="nil"/>
        </w:tcBorders>
        <w:shd w:val="clear" w:color="auto" w:fill="85CDC1" w:themeFill="accent3"/>
      </w:tcPr>
    </w:tblStylePr>
    <w:tblStylePr w:type="lastRow">
      <w:rPr>
        <w:b/>
        <w:bCs/>
      </w:rPr>
      <w:tblPr/>
      <w:tcPr>
        <w:tcBorders>
          <w:top w:val="double" w:sz="4" w:space="0" w:color="B5E1D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4-Accent4">
    <w:name w:val="List Table 4 Accent 4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B8585" w:themeColor="accent4" w:themeTint="99"/>
        <w:left w:val="single" w:sz="4" w:space="0" w:color="8B8585" w:themeColor="accent4" w:themeTint="99"/>
        <w:bottom w:val="single" w:sz="4" w:space="0" w:color="8B8585" w:themeColor="accent4" w:themeTint="99"/>
        <w:right w:val="single" w:sz="4" w:space="0" w:color="8B8585" w:themeColor="accent4" w:themeTint="99"/>
        <w:insideH w:val="single" w:sz="4" w:space="0" w:color="8B858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B3838" w:themeColor="accent4"/>
          <w:left w:val="single" w:sz="4" w:space="0" w:color="3B3838" w:themeColor="accent4"/>
          <w:bottom w:val="single" w:sz="4" w:space="0" w:color="3B3838" w:themeColor="accent4"/>
          <w:right w:val="single" w:sz="4" w:space="0" w:color="3B3838" w:themeColor="accent4"/>
          <w:insideH w:val="nil"/>
        </w:tcBorders>
        <w:shd w:val="clear" w:color="auto" w:fill="3B3838" w:themeFill="accent4"/>
      </w:tcPr>
    </w:tblStylePr>
    <w:tblStylePr w:type="lastRow">
      <w:rPr>
        <w:b/>
        <w:bCs/>
      </w:rPr>
      <w:tblPr/>
      <w:tcPr>
        <w:tcBorders>
          <w:top w:val="double" w:sz="4" w:space="0" w:color="8B858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4-Accent5">
    <w:name w:val="List Table 4 Accent 5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5" w:themeTint="99"/>
        <w:left w:val="single" w:sz="4" w:space="0" w:color="FFFFFF" w:themeColor="accent5" w:themeTint="99"/>
        <w:bottom w:val="single" w:sz="4" w:space="0" w:color="FFFFFF" w:themeColor="accent5" w:themeTint="99"/>
        <w:right w:val="single" w:sz="4" w:space="0" w:color="FFFFFF" w:themeColor="accent5" w:themeTint="99"/>
        <w:insideH w:val="single" w:sz="4" w:space="0" w:color="FFFFF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5"/>
          <w:left w:val="single" w:sz="4" w:space="0" w:color="FFFFFF" w:themeColor="accent5"/>
          <w:bottom w:val="single" w:sz="4" w:space="0" w:color="FFFFFF" w:themeColor="accent5"/>
          <w:right w:val="single" w:sz="4" w:space="0" w:color="FFFFFF" w:themeColor="accent5"/>
          <w:insideH w:val="nil"/>
        </w:tcBorders>
        <w:shd w:val="clear" w:color="auto" w:fill="FFFFFF" w:themeFill="accent5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4-Accent6">
    <w:name w:val="List Table 4 Accent 6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accent6" w:themeTint="99"/>
        <w:left w:val="single" w:sz="4" w:space="0" w:color="FFFFFF" w:themeColor="accent6" w:themeTint="99"/>
        <w:bottom w:val="single" w:sz="4" w:space="0" w:color="FFFFFF" w:themeColor="accent6" w:themeTint="99"/>
        <w:right w:val="single" w:sz="4" w:space="0" w:color="FFFFFF" w:themeColor="accent6" w:themeTint="99"/>
        <w:insideH w:val="single" w:sz="4" w:space="0" w:color="FFFFF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accent6"/>
          <w:left w:val="single" w:sz="4" w:space="0" w:color="FFFFFF" w:themeColor="accent6"/>
          <w:bottom w:val="single" w:sz="4" w:space="0" w:color="FFFFFF" w:themeColor="accent6"/>
          <w:right w:val="single" w:sz="4" w:space="0" w:color="FFFFFF" w:themeColor="accent6"/>
          <w:insideH w:val="nil"/>
        </w:tcBorders>
        <w:shd w:val="clear" w:color="auto" w:fill="FFFFFF" w:themeFill="accent6"/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5Dark">
    <w:name w:val="List Table 5 Dark"/>
    <w:basedOn w:val="TableNormal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1919" w:themeColor="accent1"/>
        <w:left w:val="single" w:sz="24" w:space="0" w:color="4B1919" w:themeColor="accent1"/>
        <w:bottom w:val="single" w:sz="24" w:space="0" w:color="4B1919" w:themeColor="accent1"/>
        <w:right w:val="single" w:sz="24" w:space="0" w:color="4B1919" w:themeColor="accent1"/>
      </w:tblBorders>
    </w:tblPr>
    <w:tcPr>
      <w:shd w:val="clear" w:color="auto" w:fill="4B1919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D966" w:themeColor="accent2"/>
        <w:left w:val="single" w:sz="24" w:space="0" w:color="FFD966" w:themeColor="accent2"/>
        <w:bottom w:val="single" w:sz="24" w:space="0" w:color="FFD966" w:themeColor="accent2"/>
        <w:right w:val="single" w:sz="24" w:space="0" w:color="FFD966" w:themeColor="accent2"/>
      </w:tblBorders>
    </w:tblPr>
    <w:tcPr>
      <w:shd w:val="clear" w:color="auto" w:fill="FFD966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5CDC1" w:themeColor="accent3"/>
        <w:left w:val="single" w:sz="24" w:space="0" w:color="85CDC1" w:themeColor="accent3"/>
        <w:bottom w:val="single" w:sz="24" w:space="0" w:color="85CDC1" w:themeColor="accent3"/>
        <w:right w:val="single" w:sz="24" w:space="0" w:color="85CDC1" w:themeColor="accent3"/>
      </w:tblBorders>
    </w:tblPr>
    <w:tcPr>
      <w:shd w:val="clear" w:color="auto" w:fill="85CDC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B3838" w:themeColor="accent4"/>
        <w:left w:val="single" w:sz="24" w:space="0" w:color="3B3838" w:themeColor="accent4"/>
        <w:bottom w:val="single" w:sz="24" w:space="0" w:color="3B3838" w:themeColor="accent4"/>
        <w:right w:val="single" w:sz="24" w:space="0" w:color="3B3838" w:themeColor="accent4"/>
      </w:tblBorders>
    </w:tblPr>
    <w:tcPr>
      <w:shd w:val="clear" w:color="auto" w:fill="3B383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5"/>
        <w:left w:val="single" w:sz="24" w:space="0" w:color="FFFFFF" w:themeColor="accent5"/>
        <w:bottom w:val="single" w:sz="24" w:space="0" w:color="FFFFFF" w:themeColor="accent5"/>
        <w:right w:val="single" w:sz="24" w:space="0" w:color="FFFFFF" w:themeColor="accent5"/>
      </w:tblBorders>
    </w:tblPr>
    <w:tcPr>
      <w:shd w:val="clear" w:color="auto" w:fill="FFFFF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FFFF" w:themeColor="accent6"/>
        <w:left w:val="single" w:sz="24" w:space="0" w:color="FFFFFF" w:themeColor="accent6"/>
        <w:bottom w:val="single" w:sz="24" w:space="0" w:color="FFFFFF" w:themeColor="accent6"/>
        <w:right w:val="single" w:sz="24" w:space="0" w:color="FFFFFF" w:themeColor="accent6"/>
      </w:tblBorders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  <w:tblBorders>
        <w:top w:val="single" w:sz="4" w:space="0" w:color="4B1919" w:themeColor="accent1"/>
        <w:bottom w:val="single" w:sz="4" w:space="0" w:color="4B1919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B1919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  <w:tblBorders>
        <w:top w:val="single" w:sz="4" w:space="0" w:color="FFD966" w:themeColor="accent2"/>
        <w:bottom w:val="single" w:sz="4" w:space="0" w:color="FFD966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FFD966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  <w:tblBorders>
        <w:top w:val="single" w:sz="4" w:space="0" w:color="85CDC1" w:themeColor="accent3"/>
        <w:bottom w:val="single" w:sz="4" w:space="0" w:color="85CDC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5CDC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  <w:tblBorders>
        <w:top w:val="single" w:sz="4" w:space="0" w:color="3B3838" w:themeColor="accent4"/>
        <w:bottom w:val="single" w:sz="4" w:space="0" w:color="3B383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3B383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  <w:tblBorders>
        <w:top w:val="single" w:sz="4" w:space="0" w:color="FFFFFF" w:themeColor="accent5"/>
        <w:bottom w:val="single" w:sz="4" w:space="0" w:color="FFFFF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  <w:tblBorders>
        <w:top w:val="single" w:sz="4" w:space="0" w:color="FFFFFF" w:themeColor="accent6"/>
        <w:bottom w:val="single" w:sz="4" w:space="0" w:color="FFFFF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FFF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ListTable7Colorful">
    <w:name w:val="List Table 7 Colorful"/>
    <w:basedOn w:val="TableNormal"/>
    <w:uiPriority w:val="5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pPr>
      <w:spacing w:after="0" w:line="240" w:lineRule="auto"/>
    </w:pPr>
    <w:rPr>
      <w:color w:val="38121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1919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1919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1919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1919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C1C1" w:themeFill="accent1" w:themeFillTint="33"/>
      </w:tcPr>
    </w:tblStylePr>
    <w:tblStylePr w:type="band1Horz">
      <w:tblPr/>
      <w:tcPr>
        <w:shd w:val="clear" w:color="auto" w:fill="EAC1C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pPr>
      <w:spacing w:after="0" w:line="240" w:lineRule="auto"/>
    </w:pPr>
    <w:rPr>
      <w:color w:val="FFC20C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D966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D966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D966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D966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F7E0" w:themeFill="accent2" w:themeFillTint="33"/>
      </w:tcPr>
    </w:tblStylePr>
    <w:tblStylePr w:type="band1Horz">
      <w:tblPr/>
      <w:tcPr>
        <w:shd w:val="clear" w:color="auto" w:fill="FFF7E0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pPr>
      <w:spacing w:after="0" w:line="240" w:lineRule="auto"/>
    </w:pPr>
    <w:rPr>
      <w:color w:val="49B3A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5CDC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5CDC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5CDC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5CDC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6F5F2" w:themeFill="accent3" w:themeFillTint="33"/>
      </w:tcPr>
    </w:tblStylePr>
    <w:tblStylePr w:type="band1Horz">
      <w:tblPr/>
      <w:tcPr>
        <w:shd w:val="clear" w:color="auto" w:fill="E6F5F2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pPr>
      <w:spacing w:after="0" w:line="240" w:lineRule="auto"/>
    </w:pPr>
    <w:rPr>
      <w:color w:val="2C2A2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B383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B383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B383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B383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8D6D6" w:themeFill="accent4" w:themeFillTint="33"/>
      </w:tcPr>
    </w:tblStylePr>
    <w:tblStylePr w:type="band1Horz">
      <w:tblPr/>
      <w:tcPr>
        <w:shd w:val="clear" w:color="auto" w:fill="D8D6D6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pPr>
      <w:spacing w:after="0" w:line="240" w:lineRule="auto"/>
    </w:pPr>
    <w:rPr>
      <w:color w:val="BFBFB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5" w:themeFillTint="33"/>
      </w:tcPr>
    </w:tblStylePr>
    <w:tblStylePr w:type="band1Horz">
      <w:tblPr/>
      <w:tcPr>
        <w:shd w:val="clear" w:color="auto" w:fill="FFFFF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pPr>
      <w:spacing w:after="0" w:line="240" w:lineRule="auto"/>
    </w:pPr>
    <w:rPr>
      <w:color w:val="BFBFB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FFF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FFF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FFF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FFF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FFFF" w:themeFill="accent6" w:themeFillTint="33"/>
      </w:tcPr>
    </w:tblStylePr>
    <w:tblStylePr w:type="band1Horz">
      <w:tblPr/>
      <w:tcPr>
        <w:shd w:val="clear" w:color="auto" w:fill="FFFF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kern w:val="16"/>
      <w14:ligatures w14:val="standardContextual"/>
      <w14:numForm w14:val="oldStyle"/>
      <w14:numSpacing w14:val="proportional"/>
      <w14:cntxtAlts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hAnsi="Consolas"/>
      <w:kern w:val="16"/>
      <w:sz w:val="22"/>
      <w14:ligatures w14:val="standardContextual"/>
      <w14:numForm w14:val="oldStyle"/>
      <w14:numSpacing w14:val="proportional"/>
      <w14:cntxtAlts/>
    </w:rPr>
  </w:style>
  <w:style w:type="table" w:styleId="MediumGrid1">
    <w:name w:val="Medium Grid 1"/>
    <w:basedOn w:val="TableNormal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983232" w:themeColor="accent1" w:themeTint="BF"/>
        <w:left w:val="single" w:sz="8" w:space="0" w:color="983232" w:themeColor="accent1" w:themeTint="BF"/>
        <w:bottom w:val="single" w:sz="8" w:space="0" w:color="983232" w:themeColor="accent1" w:themeTint="BF"/>
        <w:right w:val="single" w:sz="8" w:space="0" w:color="983232" w:themeColor="accent1" w:themeTint="BF"/>
        <w:insideH w:val="single" w:sz="8" w:space="0" w:color="983232" w:themeColor="accent1" w:themeTint="BF"/>
        <w:insideV w:val="single" w:sz="8" w:space="0" w:color="983232" w:themeColor="accent1" w:themeTint="BF"/>
      </w:tblBorders>
    </w:tblPr>
    <w:tcPr>
      <w:shd w:val="clear" w:color="auto" w:fill="E5B3B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8323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shd w:val="clear" w:color="auto" w:fill="CC6565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E28C" w:themeColor="accent2" w:themeTint="BF"/>
        <w:left w:val="single" w:sz="8" w:space="0" w:color="FFE28C" w:themeColor="accent2" w:themeTint="BF"/>
        <w:bottom w:val="single" w:sz="8" w:space="0" w:color="FFE28C" w:themeColor="accent2" w:themeTint="BF"/>
        <w:right w:val="single" w:sz="8" w:space="0" w:color="FFE28C" w:themeColor="accent2" w:themeTint="BF"/>
        <w:insideH w:val="single" w:sz="8" w:space="0" w:color="FFE28C" w:themeColor="accent2" w:themeTint="BF"/>
        <w:insideV w:val="single" w:sz="8" w:space="0" w:color="FFE28C" w:themeColor="accent2" w:themeTint="BF"/>
      </w:tblBorders>
    </w:tblPr>
    <w:tcPr>
      <w:shd w:val="clear" w:color="auto" w:fill="FFF5D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E28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shd w:val="clear" w:color="auto" w:fill="FFEBB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A3D9D0" w:themeColor="accent3" w:themeTint="BF"/>
        <w:left w:val="single" w:sz="8" w:space="0" w:color="A3D9D0" w:themeColor="accent3" w:themeTint="BF"/>
        <w:bottom w:val="single" w:sz="8" w:space="0" w:color="A3D9D0" w:themeColor="accent3" w:themeTint="BF"/>
        <w:right w:val="single" w:sz="8" w:space="0" w:color="A3D9D0" w:themeColor="accent3" w:themeTint="BF"/>
        <w:insideH w:val="single" w:sz="8" w:space="0" w:color="A3D9D0" w:themeColor="accent3" w:themeTint="BF"/>
        <w:insideV w:val="single" w:sz="8" w:space="0" w:color="A3D9D0" w:themeColor="accent3" w:themeTint="BF"/>
      </w:tblBorders>
    </w:tblPr>
    <w:tcPr>
      <w:shd w:val="clear" w:color="auto" w:fill="E0F2E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3D9D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shd w:val="clear" w:color="auto" w:fill="C2E6E0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6D6868" w:themeColor="accent4" w:themeTint="BF"/>
        <w:left w:val="single" w:sz="8" w:space="0" w:color="6D6868" w:themeColor="accent4" w:themeTint="BF"/>
        <w:bottom w:val="single" w:sz="8" w:space="0" w:color="6D6868" w:themeColor="accent4" w:themeTint="BF"/>
        <w:right w:val="single" w:sz="8" w:space="0" w:color="6D6868" w:themeColor="accent4" w:themeTint="BF"/>
        <w:insideH w:val="single" w:sz="8" w:space="0" w:color="6D6868" w:themeColor="accent4" w:themeTint="BF"/>
        <w:insideV w:val="single" w:sz="8" w:space="0" w:color="6D6868" w:themeColor="accent4" w:themeTint="BF"/>
      </w:tblBorders>
    </w:tblPr>
    <w:tcPr>
      <w:shd w:val="clear" w:color="auto" w:fill="CFCCCC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D686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shd w:val="clear" w:color="auto" w:fill="9F9999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  <w:insideV w:val="single" w:sz="8" w:space="0" w:color="FFFFFF" w:themeColor="accent5" w:themeTint="BF"/>
      </w:tblBorders>
    </w:tblPr>
    <w:tcPr>
      <w:shd w:val="clear" w:color="auto" w:fill="FFFFFF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shd w:val="clear" w:color="auto" w:fill="FFFFF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  <w:insideV w:val="single" w:sz="8" w:space="0" w:color="FFFFFF" w:themeColor="accent6" w:themeTint="BF"/>
      </w:tblBorders>
    </w:tblPr>
    <w:tcPr>
      <w:shd w:val="clear" w:color="auto" w:fill="FFFF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  <w:insideH w:val="single" w:sz="8" w:space="0" w:color="4B1919" w:themeColor="accent1"/>
        <w:insideV w:val="single" w:sz="8" w:space="0" w:color="4B1919" w:themeColor="accent1"/>
      </w:tblBorders>
    </w:tblPr>
    <w:tcPr>
      <w:shd w:val="clear" w:color="auto" w:fill="E5B3B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5E0E0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C1C1" w:themeFill="accent1" w:themeFillTint="33"/>
      </w:tcPr>
    </w:tblStylePr>
    <w:tblStylePr w:type="band1Vert">
      <w:tblPr/>
      <w:tcPr>
        <w:shd w:val="clear" w:color="auto" w:fill="CC6565" w:themeFill="accent1" w:themeFillTint="7F"/>
      </w:tcPr>
    </w:tblStylePr>
    <w:tblStylePr w:type="band1Horz">
      <w:tblPr/>
      <w:tcPr>
        <w:tcBorders>
          <w:insideH w:val="single" w:sz="6" w:space="0" w:color="4B1919" w:themeColor="accent1"/>
          <w:insideV w:val="single" w:sz="6" w:space="0" w:color="4B1919" w:themeColor="accent1"/>
        </w:tcBorders>
        <w:shd w:val="clear" w:color="auto" w:fill="CC6565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  <w:insideH w:val="single" w:sz="8" w:space="0" w:color="FFD966" w:themeColor="accent2"/>
        <w:insideV w:val="single" w:sz="8" w:space="0" w:color="FFD966" w:themeColor="accent2"/>
      </w:tblBorders>
    </w:tblPr>
    <w:tcPr>
      <w:shd w:val="clear" w:color="auto" w:fill="FFF5D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FBF0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7E0" w:themeFill="accent2" w:themeFillTint="33"/>
      </w:tcPr>
    </w:tblStylePr>
    <w:tblStylePr w:type="band1Vert">
      <w:tblPr/>
      <w:tcPr>
        <w:shd w:val="clear" w:color="auto" w:fill="FFEBB2" w:themeFill="accent2" w:themeFillTint="7F"/>
      </w:tcPr>
    </w:tblStylePr>
    <w:tblStylePr w:type="band1Horz">
      <w:tblPr/>
      <w:tcPr>
        <w:tcBorders>
          <w:insideH w:val="single" w:sz="6" w:space="0" w:color="FFD966" w:themeColor="accent2"/>
          <w:insideV w:val="single" w:sz="6" w:space="0" w:color="FFD966" w:themeColor="accent2"/>
        </w:tcBorders>
        <w:shd w:val="clear" w:color="auto" w:fill="FFEB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  <w:insideH w:val="single" w:sz="8" w:space="0" w:color="85CDC1" w:themeColor="accent3"/>
        <w:insideV w:val="single" w:sz="8" w:space="0" w:color="85CDC1" w:themeColor="accent3"/>
      </w:tblBorders>
    </w:tblPr>
    <w:tcPr>
      <w:shd w:val="clear" w:color="auto" w:fill="E0F2E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2FA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F5F2" w:themeFill="accent3" w:themeFillTint="33"/>
      </w:tcPr>
    </w:tblStylePr>
    <w:tblStylePr w:type="band1Vert">
      <w:tblPr/>
      <w:tcPr>
        <w:shd w:val="clear" w:color="auto" w:fill="C2E6E0" w:themeFill="accent3" w:themeFillTint="7F"/>
      </w:tcPr>
    </w:tblStylePr>
    <w:tblStylePr w:type="band1Horz">
      <w:tblPr/>
      <w:tcPr>
        <w:tcBorders>
          <w:insideH w:val="single" w:sz="6" w:space="0" w:color="85CDC1" w:themeColor="accent3"/>
          <w:insideV w:val="single" w:sz="6" w:space="0" w:color="85CDC1" w:themeColor="accent3"/>
        </w:tcBorders>
        <w:shd w:val="clear" w:color="auto" w:fill="C2E6E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  <w:insideH w:val="single" w:sz="8" w:space="0" w:color="3B3838" w:themeColor="accent4"/>
        <w:insideV w:val="single" w:sz="8" w:space="0" w:color="3B3838" w:themeColor="accent4"/>
      </w:tblBorders>
    </w:tblPr>
    <w:tcPr>
      <w:shd w:val="clear" w:color="auto" w:fill="CFCCCC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CEBE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D6D6" w:themeFill="accent4" w:themeFillTint="33"/>
      </w:tcPr>
    </w:tblStylePr>
    <w:tblStylePr w:type="band1Vert">
      <w:tblPr/>
      <w:tcPr>
        <w:shd w:val="clear" w:color="auto" w:fill="9F9999" w:themeFill="accent4" w:themeFillTint="7F"/>
      </w:tcPr>
    </w:tblStylePr>
    <w:tblStylePr w:type="band1Horz">
      <w:tblPr/>
      <w:tcPr>
        <w:tcBorders>
          <w:insideH w:val="single" w:sz="6" w:space="0" w:color="3B3838" w:themeColor="accent4"/>
          <w:insideV w:val="single" w:sz="6" w:space="0" w:color="3B3838" w:themeColor="accent4"/>
        </w:tcBorders>
        <w:shd w:val="clear" w:color="auto" w:fill="9F9999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  <w:insideH w:val="single" w:sz="8" w:space="0" w:color="FFFFFF" w:themeColor="accent5"/>
        <w:insideV w:val="single" w:sz="8" w:space="0" w:color="FFFFFF" w:themeColor="accent5"/>
      </w:tblBorders>
    </w:tblPr>
    <w:tcPr>
      <w:shd w:val="clear" w:color="auto" w:fill="FFFFFF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 w:themeFillTint="33"/>
      </w:tcPr>
    </w:tblStylePr>
    <w:tblStylePr w:type="band1Vert">
      <w:tblPr/>
      <w:tcPr>
        <w:shd w:val="clear" w:color="auto" w:fill="FFFFFF" w:themeFill="accent5" w:themeFillTint="7F"/>
      </w:tcPr>
    </w:tblStylePr>
    <w:tblStylePr w:type="band1Horz">
      <w:tblPr/>
      <w:tcPr>
        <w:tcBorders>
          <w:insideH w:val="single" w:sz="6" w:space="0" w:color="FFFFFF" w:themeColor="accent5"/>
          <w:insideV w:val="single" w:sz="6" w:space="0" w:color="FFFFFF" w:themeColor="accent5"/>
        </w:tcBorders>
        <w:shd w:val="clear" w:color="auto" w:fill="FFFFF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cPr>
      <w:shd w:val="clear" w:color="auto" w:fill="FFFF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3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tcBorders>
          <w:insideH w:val="single" w:sz="6" w:space="0" w:color="FFFFFF" w:themeColor="accent6"/>
          <w:insideV w:val="single" w:sz="6" w:space="0" w:color="FFFFFF" w:themeColor="accent6"/>
        </w:tcBorders>
        <w:shd w:val="clear" w:color="auto" w:fill="FFFF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B3B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191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191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191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6565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6565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5D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96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D96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D96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EB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EBB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0F2E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CDC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5CDC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5CDC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E6E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E6E0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CCCC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383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B383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B383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F9999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F9999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bottom w:val="single" w:sz="8" w:space="0" w:color="4B1919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1919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4B1919" w:themeColor="accent1"/>
          <w:bottom w:val="single" w:sz="8" w:space="0" w:color="4B191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1919" w:themeColor="accent1"/>
          <w:bottom w:val="single" w:sz="8" w:space="0" w:color="4B1919" w:themeColor="accent1"/>
        </w:tcBorders>
      </w:tcPr>
    </w:tblStylePr>
    <w:tblStylePr w:type="band1Vert">
      <w:tblPr/>
      <w:tcPr>
        <w:shd w:val="clear" w:color="auto" w:fill="E5B3B3" w:themeFill="accent1" w:themeFillTint="3F"/>
      </w:tcPr>
    </w:tblStylePr>
    <w:tblStylePr w:type="band1Horz">
      <w:tblPr/>
      <w:tcPr>
        <w:shd w:val="clear" w:color="auto" w:fill="E5B3B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bottom w:val="single" w:sz="8" w:space="0" w:color="FFD96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D966" w:themeColor="accent2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D966" w:themeColor="accent2"/>
          <w:bottom w:val="single" w:sz="8" w:space="0" w:color="FFD9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D966" w:themeColor="accent2"/>
          <w:bottom w:val="single" w:sz="8" w:space="0" w:color="FFD966" w:themeColor="accent2"/>
        </w:tcBorders>
      </w:tcPr>
    </w:tblStylePr>
    <w:tblStylePr w:type="band1Vert">
      <w:tblPr/>
      <w:tcPr>
        <w:shd w:val="clear" w:color="auto" w:fill="FFF5D9" w:themeFill="accent2" w:themeFillTint="3F"/>
      </w:tcPr>
    </w:tblStylePr>
    <w:tblStylePr w:type="band1Horz">
      <w:tblPr/>
      <w:tcPr>
        <w:shd w:val="clear" w:color="auto" w:fill="FFF5D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bottom w:val="single" w:sz="8" w:space="0" w:color="85CDC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5CDC1" w:themeColor="accent3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85CDC1" w:themeColor="accent3"/>
          <w:bottom w:val="single" w:sz="8" w:space="0" w:color="85CDC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CDC1" w:themeColor="accent3"/>
          <w:bottom w:val="single" w:sz="8" w:space="0" w:color="85CDC1" w:themeColor="accent3"/>
        </w:tcBorders>
      </w:tcPr>
    </w:tblStylePr>
    <w:tblStylePr w:type="band1Vert">
      <w:tblPr/>
      <w:tcPr>
        <w:shd w:val="clear" w:color="auto" w:fill="E0F2EF" w:themeFill="accent3" w:themeFillTint="3F"/>
      </w:tcPr>
    </w:tblStylePr>
    <w:tblStylePr w:type="band1Horz">
      <w:tblPr/>
      <w:tcPr>
        <w:shd w:val="clear" w:color="auto" w:fill="E0F2EF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bottom w:val="single" w:sz="8" w:space="0" w:color="3B383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B3838" w:themeColor="accent4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3B3838" w:themeColor="accent4"/>
          <w:bottom w:val="single" w:sz="8" w:space="0" w:color="3B383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B3838" w:themeColor="accent4"/>
          <w:bottom w:val="single" w:sz="8" w:space="0" w:color="3B3838" w:themeColor="accent4"/>
        </w:tcBorders>
      </w:tcPr>
    </w:tblStylePr>
    <w:tblStylePr w:type="band1Vert">
      <w:tblPr/>
      <w:tcPr>
        <w:shd w:val="clear" w:color="auto" w:fill="CFCCCC" w:themeFill="accent4" w:themeFillTint="3F"/>
      </w:tcPr>
    </w:tblStylePr>
    <w:tblStylePr w:type="band1Horz">
      <w:tblPr/>
      <w:tcPr>
        <w:shd w:val="clear" w:color="auto" w:fill="CFCCCC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bottom w:val="single" w:sz="8" w:space="0" w:color="FFFFF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5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5"/>
          <w:bottom w:val="single" w:sz="8" w:space="0" w:color="FFFFFF" w:themeColor="accent5"/>
        </w:tcBorders>
      </w:tc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shd w:val="clear" w:color="auto" w:fill="FFFFFF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6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1919" w:themeColor="accent1"/>
        <w:left w:val="single" w:sz="8" w:space="0" w:color="4B1919" w:themeColor="accent1"/>
        <w:bottom w:val="single" w:sz="8" w:space="0" w:color="4B1919" w:themeColor="accent1"/>
        <w:right w:val="single" w:sz="8" w:space="0" w:color="4B1919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1919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1919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1919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B3B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B3B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D966" w:themeColor="accent2"/>
        <w:left w:val="single" w:sz="8" w:space="0" w:color="FFD966" w:themeColor="accent2"/>
        <w:bottom w:val="single" w:sz="8" w:space="0" w:color="FFD966" w:themeColor="accent2"/>
        <w:right w:val="single" w:sz="8" w:space="0" w:color="FFD96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D9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D96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D96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5D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5D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5CDC1" w:themeColor="accent3"/>
        <w:left w:val="single" w:sz="8" w:space="0" w:color="85CDC1" w:themeColor="accent3"/>
        <w:bottom w:val="single" w:sz="8" w:space="0" w:color="85CDC1" w:themeColor="accent3"/>
        <w:right w:val="single" w:sz="8" w:space="0" w:color="85CDC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CDC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CDC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5CDC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0F2E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0F2E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B3838" w:themeColor="accent4"/>
        <w:left w:val="single" w:sz="8" w:space="0" w:color="3B3838" w:themeColor="accent4"/>
        <w:bottom w:val="single" w:sz="8" w:space="0" w:color="3B3838" w:themeColor="accent4"/>
        <w:right w:val="single" w:sz="8" w:space="0" w:color="3B383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B383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B383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B383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CCC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CCCC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5"/>
        <w:left w:val="single" w:sz="8" w:space="0" w:color="FFFFFF" w:themeColor="accent5"/>
        <w:bottom w:val="single" w:sz="8" w:space="0" w:color="FFFFFF" w:themeColor="accent5"/>
        <w:right w:val="single" w:sz="8" w:space="0" w:color="FFFFF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983232" w:themeColor="accent1" w:themeTint="BF"/>
        <w:left w:val="single" w:sz="8" w:space="0" w:color="983232" w:themeColor="accent1" w:themeTint="BF"/>
        <w:bottom w:val="single" w:sz="8" w:space="0" w:color="983232" w:themeColor="accent1" w:themeTint="BF"/>
        <w:right w:val="single" w:sz="8" w:space="0" w:color="983232" w:themeColor="accent1" w:themeTint="BF"/>
        <w:insideH w:val="single" w:sz="8" w:space="0" w:color="98323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83232" w:themeColor="accent1" w:themeTint="BF"/>
          <w:left w:val="single" w:sz="8" w:space="0" w:color="983232" w:themeColor="accent1" w:themeTint="BF"/>
          <w:bottom w:val="single" w:sz="8" w:space="0" w:color="983232" w:themeColor="accent1" w:themeTint="BF"/>
          <w:right w:val="single" w:sz="8" w:space="0" w:color="983232" w:themeColor="accent1" w:themeTint="BF"/>
          <w:insideH w:val="nil"/>
          <w:insideV w:val="nil"/>
        </w:tcBorders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83232" w:themeColor="accent1" w:themeTint="BF"/>
          <w:left w:val="single" w:sz="8" w:space="0" w:color="983232" w:themeColor="accent1" w:themeTint="BF"/>
          <w:bottom w:val="single" w:sz="8" w:space="0" w:color="983232" w:themeColor="accent1" w:themeTint="BF"/>
          <w:right w:val="single" w:sz="8" w:space="0" w:color="98323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B3B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B3B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E28C" w:themeColor="accent2" w:themeTint="BF"/>
        <w:left w:val="single" w:sz="8" w:space="0" w:color="FFE28C" w:themeColor="accent2" w:themeTint="BF"/>
        <w:bottom w:val="single" w:sz="8" w:space="0" w:color="FFE28C" w:themeColor="accent2" w:themeTint="BF"/>
        <w:right w:val="single" w:sz="8" w:space="0" w:color="FFE28C" w:themeColor="accent2" w:themeTint="BF"/>
        <w:insideH w:val="single" w:sz="8" w:space="0" w:color="FFE28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E28C" w:themeColor="accent2" w:themeTint="BF"/>
          <w:left w:val="single" w:sz="8" w:space="0" w:color="FFE28C" w:themeColor="accent2" w:themeTint="BF"/>
          <w:bottom w:val="single" w:sz="8" w:space="0" w:color="FFE28C" w:themeColor="accent2" w:themeTint="BF"/>
          <w:right w:val="single" w:sz="8" w:space="0" w:color="FFE28C" w:themeColor="accent2" w:themeTint="BF"/>
          <w:insideH w:val="nil"/>
          <w:insideV w:val="nil"/>
        </w:tcBorders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E28C" w:themeColor="accent2" w:themeTint="BF"/>
          <w:left w:val="single" w:sz="8" w:space="0" w:color="FFE28C" w:themeColor="accent2" w:themeTint="BF"/>
          <w:bottom w:val="single" w:sz="8" w:space="0" w:color="FFE28C" w:themeColor="accent2" w:themeTint="BF"/>
          <w:right w:val="single" w:sz="8" w:space="0" w:color="FFE28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5D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5D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A3D9D0" w:themeColor="accent3" w:themeTint="BF"/>
        <w:left w:val="single" w:sz="8" w:space="0" w:color="A3D9D0" w:themeColor="accent3" w:themeTint="BF"/>
        <w:bottom w:val="single" w:sz="8" w:space="0" w:color="A3D9D0" w:themeColor="accent3" w:themeTint="BF"/>
        <w:right w:val="single" w:sz="8" w:space="0" w:color="A3D9D0" w:themeColor="accent3" w:themeTint="BF"/>
        <w:insideH w:val="single" w:sz="8" w:space="0" w:color="A3D9D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3D9D0" w:themeColor="accent3" w:themeTint="BF"/>
          <w:left w:val="single" w:sz="8" w:space="0" w:color="A3D9D0" w:themeColor="accent3" w:themeTint="BF"/>
          <w:bottom w:val="single" w:sz="8" w:space="0" w:color="A3D9D0" w:themeColor="accent3" w:themeTint="BF"/>
          <w:right w:val="single" w:sz="8" w:space="0" w:color="A3D9D0" w:themeColor="accent3" w:themeTint="BF"/>
          <w:insideH w:val="nil"/>
          <w:insideV w:val="nil"/>
        </w:tcBorders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3D9D0" w:themeColor="accent3" w:themeTint="BF"/>
          <w:left w:val="single" w:sz="8" w:space="0" w:color="A3D9D0" w:themeColor="accent3" w:themeTint="BF"/>
          <w:bottom w:val="single" w:sz="8" w:space="0" w:color="A3D9D0" w:themeColor="accent3" w:themeTint="BF"/>
          <w:right w:val="single" w:sz="8" w:space="0" w:color="A3D9D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F2E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0F2E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6D6868" w:themeColor="accent4" w:themeTint="BF"/>
        <w:left w:val="single" w:sz="8" w:space="0" w:color="6D6868" w:themeColor="accent4" w:themeTint="BF"/>
        <w:bottom w:val="single" w:sz="8" w:space="0" w:color="6D6868" w:themeColor="accent4" w:themeTint="BF"/>
        <w:right w:val="single" w:sz="8" w:space="0" w:color="6D6868" w:themeColor="accent4" w:themeTint="BF"/>
        <w:insideH w:val="single" w:sz="8" w:space="0" w:color="6D686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D6868" w:themeColor="accent4" w:themeTint="BF"/>
          <w:left w:val="single" w:sz="8" w:space="0" w:color="6D6868" w:themeColor="accent4" w:themeTint="BF"/>
          <w:bottom w:val="single" w:sz="8" w:space="0" w:color="6D6868" w:themeColor="accent4" w:themeTint="BF"/>
          <w:right w:val="single" w:sz="8" w:space="0" w:color="6D6868" w:themeColor="accent4" w:themeTint="BF"/>
          <w:insideH w:val="nil"/>
          <w:insideV w:val="nil"/>
        </w:tcBorders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D6868" w:themeColor="accent4" w:themeTint="BF"/>
          <w:left w:val="single" w:sz="8" w:space="0" w:color="6D6868" w:themeColor="accent4" w:themeTint="BF"/>
          <w:bottom w:val="single" w:sz="8" w:space="0" w:color="6D6868" w:themeColor="accent4" w:themeTint="BF"/>
          <w:right w:val="single" w:sz="8" w:space="0" w:color="6D686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CCC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CCC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5" w:themeTint="BF"/>
        <w:left w:val="single" w:sz="8" w:space="0" w:color="FFFFFF" w:themeColor="accent5" w:themeTint="BF"/>
        <w:bottom w:val="single" w:sz="8" w:space="0" w:color="FFFFFF" w:themeColor="accent5" w:themeTint="BF"/>
        <w:right w:val="single" w:sz="8" w:space="0" w:color="FFFFFF" w:themeColor="accent5" w:themeTint="BF"/>
        <w:insideH w:val="single" w:sz="8" w:space="0" w:color="FFFFF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5" w:themeTint="BF"/>
          <w:left w:val="single" w:sz="8" w:space="0" w:color="FFFFFF" w:themeColor="accent5" w:themeTint="BF"/>
          <w:bottom w:val="single" w:sz="8" w:space="0" w:color="FFFFFF" w:themeColor="accent5" w:themeTint="BF"/>
          <w:right w:val="single" w:sz="8" w:space="0" w:color="FFFFF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191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191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D96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D96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CDC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CDC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B383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B383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kern w:val="16"/>
      <w:sz w:val="24"/>
      <w:szCs w:val="24"/>
      <w:shd w:val="pct20" w:color="auto" w:fill="auto"/>
      <w14:ligatures w14:val="standardContextual"/>
      <w14:numForm w14:val="oldStyle"/>
      <w14:numSpacing w14:val="proportional"/>
      <w14:cntxtAlts/>
    </w:rPr>
  </w:style>
  <w:style w:type="paragraph" w:styleId="NoSpacing">
    <w:name w:val="No Spacing"/>
    <w:uiPriority w:val="1"/>
    <w:semiHidden/>
    <w:unhideWhenUsed/>
    <w:qFormat/>
    <w:pPr>
      <w:spacing w:after="0" w:line="240" w:lineRule="auto"/>
    </w:pPr>
    <w:rPr>
      <w:kern w:val="16"/>
      <w14:ligatures w14:val="standardContextual"/>
      <w14:numForm w14:val="oldStyle"/>
      <w14:numSpacing w14:val="proportional"/>
      <w14:cntxtAlts/>
    </w:rPr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kern w:val="16"/>
      <w:sz w:val="22"/>
      <w14:ligatures w14:val="standardContextual"/>
      <w14:numForm w14:val="oldStyle"/>
      <w14:numSpacing w14:val="proportional"/>
      <w14:cntxtAlts/>
    </w:rPr>
  </w:style>
  <w:style w:type="character" w:styleId="PageNumber">
    <w:name w:val="page number"/>
    <w:basedOn w:val="DefaultParagraphFont"/>
    <w:uiPriority w:val="99"/>
    <w:semiHidden/>
    <w:unhideWhenUsed/>
    <w:rPr>
      <w:sz w:val="22"/>
    </w:rPr>
  </w:style>
  <w:style w:type="table" w:styleId="PlainTable1">
    <w:name w:val="Plain Table 1"/>
    <w:basedOn w:val="TableNormal"/>
    <w:uiPriority w:val="4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hAnsi="Consolas"/>
      <w:kern w:val="16"/>
      <w:sz w:val="22"/>
      <w:szCs w:val="21"/>
      <w14:ligatures w14:val="standardContextual"/>
      <w14:numForm w14:val="oldStyle"/>
      <w14:numSpacing w14:val="proportional"/>
      <w14:cntxtAlts/>
    </w:rPr>
  </w:style>
  <w:style w:type="paragraph" w:styleId="Quote">
    <w:name w:val="Quote"/>
    <w:basedOn w:val="Normal"/>
    <w:next w:val="Normal"/>
    <w:link w:val="QuoteChar"/>
    <w:uiPriority w:val="29"/>
    <w:semiHidden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color w:val="404040" w:themeColor="text1" w:themeTint="BF"/>
      <w:kern w:val="16"/>
      <w:sz w:val="22"/>
      <w14:ligatures w14:val="standardContextual"/>
      <w14:numForm w14:val="oldStyle"/>
      <w14:numSpacing w14:val="proportional"/>
      <w14:cntxtAlts/>
    </w:rPr>
  </w:style>
  <w:style w:type="paragraph" w:styleId="Salutation">
    <w:name w:val="Salutation"/>
    <w:basedOn w:val="Normal"/>
    <w:next w:val="Normal"/>
    <w:link w:val="SalutationChar"/>
    <w:uiPriority w:val="5"/>
    <w:qFormat/>
  </w:style>
  <w:style w:type="character" w:customStyle="1" w:styleId="SalutationChar">
    <w:name w:val="Salutation Char"/>
    <w:basedOn w:val="DefaultParagraphFont"/>
    <w:link w:val="Salutation"/>
    <w:uiPriority w:val="5"/>
  </w:style>
  <w:style w:type="paragraph" w:styleId="Signature">
    <w:name w:val="Signature"/>
    <w:basedOn w:val="Normal"/>
    <w:next w:val="Normal"/>
    <w:link w:val="SignatureChar"/>
    <w:uiPriority w:val="7"/>
    <w:qFormat/>
    <w:pPr>
      <w:contextualSpacing/>
    </w:pPr>
  </w:style>
  <w:style w:type="character" w:customStyle="1" w:styleId="SignatureChar">
    <w:name w:val="Signature Char"/>
    <w:basedOn w:val="DefaultParagraphFont"/>
    <w:link w:val="Signature"/>
    <w:uiPriority w:val="7"/>
    <w:rPr>
      <w:color w:val="auto"/>
    </w:rPr>
  </w:style>
  <w:style w:type="character" w:styleId="Strong">
    <w:name w:val="Strong"/>
    <w:basedOn w:val="DefaultParagraphFont"/>
    <w:uiPriority w:val="19"/>
    <w:semiHidden/>
    <w:qFormat/>
    <w:rPr>
      <w:b/>
      <w:bCs/>
      <w:sz w:val="2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olor w:val="5A5A5A" w:themeColor="text1" w:themeTint="A5"/>
      <w:spacing w:val="15"/>
      <w:kern w:val="16"/>
      <w:sz w:val="22"/>
      <w:szCs w:val="22"/>
      <w14:ligatures w14:val="standardContextual"/>
      <w14:numForm w14:val="oldStyle"/>
      <w14:numSpacing w14:val="proportional"/>
      <w14:cntxtAlts/>
    </w:rPr>
  </w:style>
  <w:style w:type="character" w:styleId="SubtleEmphasis">
    <w:name w:val="Subtle Emphasis"/>
    <w:basedOn w:val="DefaultParagraphFont"/>
    <w:uiPriority w:val="19"/>
    <w:semiHidden/>
    <w:qFormat/>
    <w:rPr>
      <w:i/>
      <w:iCs/>
      <w:color w:val="404040" w:themeColor="text1" w:themeTint="BF"/>
      <w:sz w:val="22"/>
    </w:rPr>
  </w:style>
  <w:style w:type="character" w:styleId="SubtleReference">
    <w:name w:val="Subtle Reference"/>
    <w:basedOn w:val="DefaultParagraphFont"/>
    <w:uiPriority w:val="31"/>
    <w:semiHidden/>
    <w:qFormat/>
    <w:rPr>
      <w:smallCaps/>
      <w:color w:val="5A5A5A" w:themeColor="text1" w:themeTint="A5"/>
      <w:sz w:val="22"/>
    </w:rPr>
  </w:style>
  <w:style w:type="table" w:styleId="Table3Deffects1">
    <w:name w:val="Table 3D effects 1"/>
    <w:basedOn w:val="TableNormal"/>
    <w:uiPriority w:val="99"/>
    <w:semiHidden/>
    <w:unhideWhenUsed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  <w14:numForm w14:val="oldStyle"/>
      <w14:numSpacing w14:val="proportional"/>
      <w14:cntxtAlts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240"/>
      <w:outlineLvl w:val="9"/>
    </w:pPr>
    <w:rPr>
      <w:b w:val="0"/>
      <w:bCs w:val="0"/>
      <w:color w:val="381212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8727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y7pastoral2026-27@hwbwave15.onmicrosoft.co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radyrcs.co.uk/?page_id=1919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fif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sv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sv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Personal Letterhead">
  <a:themeElements>
    <a:clrScheme name="Letterhead LH05">
      <a:dk1>
        <a:srgbClr val="000000"/>
      </a:dk1>
      <a:lt1>
        <a:sysClr val="window" lastClr="FFFFFF"/>
      </a:lt1>
      <a:dk2>
        <a:srgbClr val="000000"/>
      </a:dk2>
      <a:lt2>
        <a:srgbClr val="FFFFFF"/>
      </a:lt2>
      <a:accent1>
        <a:srgbClr val="4B1919"/>
      </a:accent1>
      <a:accent2>
        <a:srgbClr val="FFD966"/>
      </a:accent2>
      <a:accent3>
        <a:srgbClr val="85CDC1"/>
      </a:accent3>
      <a:accent4>
        <a:srgbClr val="3B3838"/>
      </a:accent4>
      <a:accent5>
        <a:srgbClr val="FFFFFF"/>
      </a:accent5>
      <a:accent6>
        <a:srgbClr val="FFFFFF"/>
      </a:accent6>
      <a:hlink>
        <a:srgbClr val="85CDC1"/>
      </a:hlink>
      <a:folHlink>
        <a:srgbClr val="FF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2BA34D-4F92-48EA-B620-F2D58CB234CB}"/>
</file>

<file path=customXml/itemProps2.xml><?xml version="1.0" encoding="utf-8"?>
<ds:datastoreItem xmlns:ds="http://schemas.openxmlformats.org/officeDocument/2006/customXml" ds:itemID="{505D1EF1-8098-4F94-84E4-9E6AE0AB3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F088BD-32E2-4A0E-A59D-F01A14BCF48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F67B6E-C1E6-43AE-8F0E-1BFA4278F23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2026-06-23T11:28:00Z</dcterms:created>
  <dcterms:modified xsi:type="dcterms:W3CDTF">2026-06-23T11:28:00Z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